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184" w:rsidRPr="00F17179" w:rsidRDefault="00EA3184" w:rsidP="0024734A">
      <w:pPr>
        <w:pStyle w:val="ab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17179">
        <w:rPr>
          <w:rFonts w:ascii="Times New Roman" w:hAnsi="Times New Roman" w:cs="Times New Roman"/>
          <w:b/>
          <w:sz w:val="24"/>
          <w:szCs w:val="24"/>
        </w:rPr>
        <w:t>Вінницький апеляційний суд</w:t>
      </w:r>
    </w:p>
    <w:p w:rsidR="00EF07A1" w:rsidRPr="00F17179" w:rsidRDefault="00EA3184" w:rsidP="00EF07A1">
      <w:pPr>
        <w:pStyle w:val="af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71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 ЗМІ</w:t>
      </w:r>
    </w:p>
    <w:p w:rsidR="000E07CF" w:rsidRPr="000E07CF" w:rsidRDefault="00315CF9" w:rsidP="000E07CF">
      <w:pPr>
        <w:pStyle w:val="a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717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E07CF">
        <w:rPr>
          <w:rFonts w:ascii="Times New Roman" w:hAnsi="Times New Roman" w:cs="Times New Roman"/>
          <w:color w:val="000000" w:themeColor="text1"/>
          <w:sz w:val="24"/>
          <w:szCs w:val="24"/>
        </w:rPr>
        <w:t>жовт</w:t>
      </w:r>
      <w:r w:rsidR="00FF43FA" w:rsidRPr="00F17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ень </w:t>
      </w:r>
      <w:r w:rsidR="00BA3280" w:rsidRPr="00F17179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="00EA3184" w:rsidRPr="00F17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р.)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835"/>
        <w:gridCol w:w="3686"/>
        <w:gridCol w:w="2410"/>
        <w:gridCol w:w="1842"/>
        <w:gridCol w:w="1701"/>
      </w:tblGrid>
      <w:tr w:rsidR="00EA3184" w:rsidRPr="00F17179" w:rsidTr="00E709C3">
        <w:tc>
          <w:tcPr>
            <w:tcW w:w="562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2268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 ЗМІ</w:t>
            </w: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 публікації/теле-, радіопрограми</w:t>
            </w:r>
          </w:p>
        </w:tc>
        <w:tc>
          <w:tcPr>
            <w:tcW w:w="3686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Посилання </w:t>
            </w: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 матеріал</w:t>
            </w:r>
          </w:p>
        </w:tc>
        <w:tc>
          <w:tcPr>
            <w:tcW w:w="2410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публікації/</w:t>
            </w: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виходу в ефір</w:t>
            </w:r>
          </w:p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Респондент /джерело інформації</w:t>
            </w:r>
          </w:p>
        </w:tc>
        <w:tc>
          <w:tcPr>
            <w:tcW w:w="1701" w:type="dxa"/>
            <w:shd w:val="clear" w:color="auto" w:fill="auto"/>
          </w:tcPr>
          <w:p w:rsidR="00EA3184" w:rsidRPr="00F17179" w:rsidRDefault="00EA318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Автор</w:t>
            </w:r>
          </w:p>
        </w:tc>
      </w:tr>
      <w:tr w:rsidR="002B5EFD" w:rsidRPr="00F17179" w:rsidTr="00E709C3">
        <w:trPr>
          <w:trHeight w:val="1276"/>
        </w:trPr>
        <w:tc>
          <w:tcPr>
            <w:tcW w:w="562" w:type="dxa"/>
            <w:shd w:val="clear" w:color="auto" w:fill="auto"/>
          </w:tcPr>
          <w:p w:rsidR="002B5EFD" w:rsidRPr="00F17179" w:rsidRDefault="00DA06E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0" w:name="_Hlk77943570"/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B5EFD" w:rsidRPr="00F17179" w:rsidRDefault="00FF43FA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 w:rsidR="00C35E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Depo.</w:t>
            </w:r>
            <w:r w:rsidR="00C35E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35E47">
              <w:rPr>
                <w:rFonts w:ascii="Times New Roman" w:hAnsi="Times New Roman" w:cs="Times New Roman"/>
                <w:sz w:val="24"/>
                <w:szCs w:val="24"/>
              </w:rPr>
              <w:t>інниця</w:t>
            </w:r>
            <w:r w:rsidRPr="00F1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2B5EFD" w:rsidRPr="00F17179" w:rsidRDefault="00C35E47" w:rsidP="00FF43FA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Підозрюваного у вбивстві в Луці-Мелешківській апеляційний суд залишив під вартою</w:t>
            </w:r>
          </w:p>
        </w:tc>
        <w:tc>
          <w:tcPr>
            <w:tcW w:w="3686" w:type="dxa"/>
            <w:shd w:val="clear" w:color="auto" w:fill="auto"/>
          </w:tcPr>
          <w:p w:rsidR="00FF43FA" w:rsidRDefault="00210582" w:rsidP="00C35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C35E47" w:rsidRPr="00DF601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https://vn.depo.ua/ukr/vn/pidozryuvanogo-u-vbivstvi-v-lutsi-meleshkivskiy-apelyatsiyniy-sud-zalishiv-pid-vartoyu-202110011374539</w:t>
              </w:r>
            </w:hyperlink>
          </w:p>
          <w:p w:rsidR="00C35E47" w:rsidRPr="00F17179" w:rsidRDefault="00C35E47" w:rsidP="00C35E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2B5EFD" w:rsidRPr="00F17179" w:rsidRDefault="00C35E4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01.10.2021</w:t>
            </w:r>
          </w:p>
        </w:tc>
        <w:tc>
          <w:tcPr>
            <w:tcW w:w="1842" w:type="dxa"/>
            <w:shd w:val="clear" w:color="auto" w:fill="auto"/>
          </w:tcPr>
          <w:p w:rsidR="007844A7" w:rsidRPr="00F17179" w:rsidRDefault="00FF43FA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2B5EFD" w:rsidRPr="00F17179" w:rsidRDefault="00C35E4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Валентина Пустіва</w:t>
            </w:r>
          </w:p>
        </w:tc>
      </w:tr>
      <w:tr w:rsidR="00B53F7C" w:rsidRPr="00F17179" w:rsidTr="00E709C3">
        <w:trPr>
          <w:trHeight w:val="1401"/>
        </w:trPr>
        <w:tc>
          <w:tcPr>
            <w:tcW w:w="562" w:type="dxa"/>
            <w:shd w:val="clear" w:color="auto" w:fill="auto"/>
          </w:tcPr>
          <w:p w:rsidR="00B53F7C" w:rsidRPr="00F17179" w:rsidRDefault="00DA06E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B53F7C" w:rsidRPr="00F17179" w:rsidRDefault="00C35E47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 w:rsidRPr="00F1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 w:rsidRPr="00F1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Париж</w:t>
            </w:r>
            <w:r w:rsidRPr="00F17179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171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1738E6" w:rsidRPr="00C35E47" w:rsidRDefault="00C35E47" w:rsidP="00FF43FA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3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амозахист чи умисне вбивство?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3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еталі інциденту, під час кого вінничанин наніс смертельне поранення нападнику</w:t>
            </w:r>
          </w:p>
        </w:tc>
        <w:tc>
          <w:tcPr>
            <w:tcW w:w="3686" w:type="dxa"/>
            <w:shd w:val="clear" w:color="auto" w:fill="auto"/>
          </w:tcPr>
          <w:p w:rsidR="00FF43FA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35E47" w:rsidRPr="00DF601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https://naparise.com/posts/samozakhyst-chy-umysne-vbyvstvo-detali-intsydentu-pid-chas-koho-vinnychanyn-nanis-smertelne-poranennia-napadnyku</w:t>
              </w:r>
            </w:hyperlink>
          </w:p>
          <w:p w:rsidR="00C35E47" w:rsidRPr="00F17179" w:rsidRDefault="00C35E47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53F7C" w:rsidRPr="00F17179" w:rsidRDefault="00C35E4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01.10.2021</w:t>
            </w:r>
          </w:p>
        </w:tc>
        <w:tc>
          <w:tcPr>
            <w:tcW w:w="1842" w:type="dxa"/>
            <w:shd w:val="clear" w:color="auto" w:fill="auto"/>
          </w:tcPr>
          <w:p w:rsidR="007844A7" w:rsidRPr="00F17179" w:rsidRDefault="00C35E4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B53F7C" w:rsidRPr="00F17179" w:rsidRDefault="00C35E4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Олег Верлан</w:t>
            </w:r>
          </w:p>
        </w:tc>
      </w:tr>
      <w:tr w:rsidR="00B06381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B06381" w:rsidRPr="00F17179" w:rsidRDefault="00B0638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B06381" w:rsidRPr="00FF2AC2" w:rsidRDefault="00FF2AC2" w:rsidP="00B063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TOP news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НА»</w:t>
            </w:r>
          </w:p>
        </w:tc>
        <w:tc>
          <w:tcPr>
            <w:tcW w:w="2835" w:type="dxa"/>
            <w:shd w:val="clear" w:color="auto" w:fill="auto"/>
          </w:tcPr>
          <w:p w:rsidR="00B06381" w:rsidRPr="00F17179" w:rsidRDefault="00FF2AC2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A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Вінницькій апеляційний суд залишив під вартою підозрюваного у вбивстві – vlada.vn.ua</w:t>
            </w:r>
          </w:p>
        </w:tc>
        <w:tc>
          <w:tcPr>
            <w:tcW w:w="3686" w:type="dxa"/>
            <w:shd w:val="clear" w:color="auto" w:fill="auto"/>
          </w:tcPr>
          <w:p w:rsidR="00FF43FA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F2AC2" w:rsidRPr="00746E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https://top-news.com.ua/mista/vinnyczya/vinnyczkij-apelyaczijnyj-sud-zalyshyv-pid-vartoyu-pidozryuvanogo-u-vbyvstvi-vlada-vn-ua/</w:t>
              </w:r>
            </w:hyperlink>
          </w:p>
          <w:p w:rsidR="00FF2AC2" w:rsidRPr="00F17179" w:rsidRDefault="00FF2AC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06381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02.10.2021</w:t>
            </w:r>
          </w:p>
        </w:tc>
        <w:tc>
          <w:tcPr>
            <w:tcW w:w="1842" w:type="dxa"/>
            <w:shd w:val="clear" w:color="auto" w:fill="auto"/>
          </w:tcPr>
          <w:p w:rsidR="00B06381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B06381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4D403E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4D403E" w:rsidRPr="00F17179" w:rsidRDefault="00D0695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D403E" w:rsidRPr="00F17179" w:rsidRDefault="00FF2AC2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«Влада Вінниці»</w:t>
            </w:r>
          </w:p>
        </w:tc>
        <w:tc>
          <w:tcPr>
            <w:tcW w:w="2835" w:type="dxa"/>
            <w:shd w:val="clear" w:color="auto" w:fill="auto"/>
          </w:tcPr>
          <w:p w:rsidR="004D403E" w:rsidRPr="00F17179" w:rsidRDefault="00FF2AC2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A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Вінницькій апеляційний суд залишив під вартою підозрюваного у вбивстві</w:t>
            </w:r>
          </w:p>
        </w:tc>
        <w:tc>
          <w:tcPr>
            <w:tcW w:w="3686" w:type="dxa"/>
            <w:shd w:val="clear" w:color="auto" w:fill="auto"/>
          </w:tcPr>
          <w:p w:rsidR="00143624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F2AC2" w:rsidRPr="00746E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https://www.vlada.vn.ua/vinnytskij-apelyatsijnyj-sud-zalyshyv-pid-vartoyu-pidozryuvanogo-u-vbyvstvi/</w:t>
              </w:r>
            </w:hyperlink>
          </w:p>
          <w:p w:rsidR="00FF2AC2" w:rsidRPr="00F17179" w:rsidRDefault="00FF2AC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D403E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02.10.2021</w:t>
            </w:r>
          </w:p>
        </w:tc>
        <w:tc>
          <w:tcPr>
            <w:tcW w:w="1842" w:type="dxa"/>
            <w:shd w:val="clear" w:color="auto" w:fill="auto"/>
          </w:tcPr>
          <w:p w:rsidR="004D403E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4D403E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404B1" w:rsidRPr="00F17179" w:rsidTr="00E709C3">
        <w:trPr>
          <w:trHeight w:val="1025"/>
        </w:trPr>
        <w:tc>
          <w:tcPr>
            <w:tcW w:w="562" w:type="dxa"/>
            <w:shd w:val="clear" w:color="auto" w:fill="auto"/>
          </w:tcPr>
          <w:p w:rsidR="00B404B1" w:rsidRPr="00F17179" w:rsidRDefault="00D0695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:rsidR="00B404B1" w:rsidRPr="00F17179" w:rsidRDefault="00FF2AC2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«Новини Вінниці»</w:t>
            </w:r>
          </w:p>
        </w:tc>
        <w:tc>
          <w:tcPr>
            <w:tcW w:w="2835" w:type="dxa"/>
            <w:shd w:val="clear" w:color="auto" w:fill="auto"/>
          </w:tcPr>
          <w:p w:rsidR="00B404B1" w:rsidRPr="00F17179" w:rsidRDefault="00FF2AC2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A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Вінниці підозрюваного у вбивстві апеляційний суд залишив під вартою</w:t>
            </w:r>
          </w:p>
        </w:tc>
        <w:tc>
          <w:tcPr>
            <w:tcW w:w="3686" w:type="dxa"/>
            <w:shd w:val="clear" w:color="auto" w:fill="auto"/>
          </w:tcPr>
          <w:p w:rsidR="001D17DD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F2AC2" w:rsidRPr="00746EB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https://www.news.vn.ua/u-vinnytsi-pidozriuvanoho-u-vbyvstvi-apeliatsiynyy-sud-zalyshyv-pid-vartoiu/</w:t>
              </w:r>
            </w:hyperlink>
          </w:p>
          <w:p w:rsidR="00FF2AC2" w:rsidRPr="00F17179" w:rsidRDefault="00FF2AC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404B1" w:rsidRPr="00FF2AC2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03.10.2021</w:t>
            </w:r>
          </w:p>
        </w:tc>
        <w:tc>
          <w:tcPr>
            <w:tcW w:w="1842" w:type="dxa"/>
            <w:shd w:val="clear" w:color="auto" w:fill="auto"/>
          </w:tcPr>
          <w:p w:rsidR="00B404B1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B404B1" w:rsidRPr="00F17179" w:rsidRDefault="00FF2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D25D1" w:rsidRPr="00F17179" w:rsidTr="00E709C3">
        <w:trPr>
          <w:trHeight w:val="1025"/>
        </w:trPr>
        <w:tc>
          <w:tcPr>
            <w:tcW w:w="562" w:type="dxa"/>
            <w:shd w:val="clear" w:color="auto" w:fill="auto"/>
          </w:tcPr>
          <w:p w:rsidR="005D25D1" w:rsidRPr="00F17179" w:rsidRDefault="007C36F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5D25D1" w:rsidRDefault="007C36F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газети «20 хвилин»</w:t>
            </w:r>
          </w:p>
        </w:tc>
        <w:tc>
          <w:tcPr>
            <w:tcW w:w="2835" w:type="dxa"/>
            <w:shd w:val="clear" w:color="auto" w:fill="auto"/>
          </w:tcPr>
          <w:p w:rsidR="005D25D1" w:rsidRPr="00FF2AC2" w:rsidRDefault="007C36F6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3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«Зустрів двох п’яних осіб...» Як чоловік скоїв убивство у день народження дружини</w:t>
            </w:r>
          </w:p>
        </w:tc>
        <w:tc>
          <w:tcPr>
            <w:tcW w:w="3686" w:type="dxa"/>
            <w:shd w:val="clear" w:color="auto" w:fill="auto"/>
          </w:tcPr>
          <w:p w:rsidR="005D25D1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D25D1" w:rsidRPr="00560FF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https://vn.20minut.ua/Podii/zustriv-dvoh-pyanih-osib-ubivstvo-u-den-narodzhennya-druzhini-11441951.html</w:t>
              </w:r>
            </w:hyperlink>
          </w:p>
          <w:p w:rsidR="005D25D1" w:rsidRPr="005D25D1" w:rsidRDefault="005D25D1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D25D1" w:rsidRDefault="005D25D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05.10.2021</w:t>
            </w:r>
          </w:p>
        </w:tc>
        <w:tc>
          <w:tcPr>
            <w:tcW w:w="1842" w:type="dxa"/>
            <w:shd w:val="clear" w:color="auto" w:fill="auto"/>
          </w:tcPr>
          <w:p w:rsidR="005D25D1" w:rsidRPr="00F17179" w:rsidRDefault="005D25D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5D25D1" w:rsidRDefault="005D25D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Віктор Скрипник</w:t>
            </w:r>
          </w:p>
        </w:tc>
      </w:tr>
      <w:tr w:rsidR="003C5863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3C5863" w:rsidRPr="00F17179" w:rsidRDefault="007C36F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3C5863" w:rsidRPr="00D33A94" w:rsidRDefault="00D33A94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Б»</w:t>
            </w:r>
          </w:p>
        </w:tc>
        <w:tc>
          <w:tcPr>
            <w:tcW w:w="2835" w:type="dxa"/>
            <w:shd w:val="clear" w:color="auto" w:fill="auto"/>
          </w:tcPr>
          <w:p w:rsidR="003C5863" w:rsidRPr="00F17179" w:rsidRDefault="00D33A94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A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відставку пішов багаторічний суддя Вінницького апеляційного суду</w:t>
            </w:r>
          </w:p>
        </w:tc>
        <w:tc>
          <w:tcPr>
            <w:tcW w:w="3686" w:type="dxa"/>
            <w:shd w:val="clear" w:color="auto" w:fill="auto"/>
          </w:tcPr>
          <w:p w:rsidR="002C61C8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33A94" w:rsidRPr="00560FF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https://vitatv.com.ua/u-vidstavku-pishov-bagatorichniy-suddya-vinnickogo-apelyaciynogo-sudu</w:t>
              </w:r>
            </w:hyperlink>
          </w:p>
          <w:p w:rsidR="00D33A94" w:rsidRPr="00F17179" w:rsidRDefault="00D33A94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C5863" w:rsidRPr="00F17179" w:rsidRDefault="00D33A9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05.10.2021</w:t>
            </w:r>
          </w:p>
        </w:tc>
        <w:tc>
          <w:tcPr>
            <w:tcW w:w="1842" w:type="dxa"/>
            <w:shd w:val="clear" w:color="auto" w:fill="auto"/>
          </w:tcPr>
          <w:p w:rsidR="003C5863" w:rsidRPr="00F17179" w:rsidRDefault="00D33A9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3C5863" w:rsidRPr="007525BD" w:rsidRDefault="00D33A9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7137B4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7137B4" w:rsidRPr="00F17179" w:rsidRDefault="007C36F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7137B4" w:rsidRPr="000C20E5" w:rsidRDefault="000C20E5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Depo.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інниця»</w:t>
            </w:r>
          </w:p>
        </w:tc>
        <w:tc>
          <w:tcPr>
            <w:tcW w:w="2835" w:type="dxa"/>
            <w:shd w:val="clear" w:color="auto" w:fill="auto"/>
          </w:tcPr>
          <w:p w:rsidR="007137B4" w:rsidRPr="00F17179" w:rsidRDefault="000C20E5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20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Суддя Вінницького апеляційного суду подав у відставку</w:t>
            </w:r>
          </w:p>
        </w:tc>
        <w:tc>
          <w:tcPr>
            <w:tcW w:w="3686" w:type="dxa"/>
            <w:shd w:val="clear" w:color="auto" w:fill="auto"/>
          </w:tcPr>
          <w:p w:rsidR="00896555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905E7" w:rsidRPr="00560FF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https://vn.depo.ua/ukr/vn/suddya-vinnitskogo-apelyatsiynogo-sudu-podav-u-vidstavku-202110061376167</w:t>
              </w:r>
            </w:hyperlink>
          </w:p>
          <w:p w:rsidR="00F905E7" w:rsidRPr="00F17179" w:rsidRDefault="00F905E7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137B4" w:rsidRPr="00F17179" w:rsidRDefault="00F905E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06.10.2021</w:t>
            </w:r>
          </w:p>
        </w:tc>
        <w:tc>
          <w:tcPr>
            <w:tcW w:w="1842" w:type="dxa"/>
            <w:shd w:val="clear" w:color="auto" w:fill="auto"/>
          </w:tcPr>
          <w:p w:rsidR="007137B4" w:rsidRPr="00F17179" w:rsidRDefault="000C20E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7137B4" w:rsidRPr="00F905E7" w:rsidRDefault="00B97F1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Оксана Дмитрук</w:t>
            </w:r>
          </w:p>
        </w:tc>
      </w:tr>
      <w:tr w:rsidR="0075081C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75081C" w:rsidRPr="008B7109" w:rsidRDefault="008B710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75081C" w:rsidRPr="008B7109" w:rsidRDefault="008B7109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«Вінниця.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75081C" w:rsidRPr="00F17179" w:rsidRDefault="008B7109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7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Вища рада правосуддя звільнила суддю-мільйонера з Вінницького апеляційного суду</w:t>
            </w:r>
          </w:p>
        </w:tc>
        <w:tc>
          <w:tcPr>
            <w:tcW w:w="3686" w:type="dxa"/>
            <w:shd w:val="clear" w:color="auto" w:fill="auto"/>
          </w:tcPr>
          <w:p w:rsidR="000974EE" w:rsidRPr="008B7109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8B7109" w:rsidRPr="008B71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https://www.vinnitsa.info/news/vyshcha-rada-pravosuddya-zvil-nyla-suddyu-mil-yonera-z-vinnyts-koho-apelyatsiynoho-sudu.html</w:t>
              </w:r>
            </w:hyperlink>
          </w:p>
          <w:p w:rsidR="008B7109" w:rsidRPr="008B7109" w:rsidRDefault="008B7109" w:rsidP="00C54DF2">
            <w:pPr>
              <w:spacing w:after="0" w:line="240" w:lineRule="auto"/>
              <w:jc w:val="center"/>
            </w:pPr>
          </w:p>
        </w:tc>
        <w:tc>
          <w:tcPr>
            <w:tcW w:w="2410" w:type="dxa"/>
            <w:shd w:val="clear" w:color="auto" w:fill="auto"/>
          </w:tcPr>
          <w:p w:rsidR="0075081C" w:rsidRPr="00F17179" w:rsidRDefault="008B710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06.10.2021</w:t>
            </w:r>
          </w:p>
        </w:tc>
        <w:tc>
          <w:tcPr>
            <w:tcW w:w="1842" w:type="dxa"/>
            <w:shd w:val="clear" w:color="auto" w:fill="auto"/>
          </w:tcPr>
          <w:p w:rsidR="0075081C" w:rsidRPr="008B7109" w:rsidRDefault="008B710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Вища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 правосуддя</w:t>
            </w:r>
          </w:p>
        </w:tc>
        <w:tc>
          <w:tcPr>
            <w:tcW w:w="1701" w:type="dxa"/>
            <w:shd w:val="clear" w:color="auto" w:fill="auto"/>
          </w:tcPr>
          <w:p w:rsidR="0075081C" w:rsidRPr="006316DB" w:rsidRDefault="006316DB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  <w:tr w:rsidR="00623969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623969" w:rsidRPr="008A57E0" w:rsidRDefault="008A57E0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623969" w:rsidRPr="00EF4775" w:rsidRDefault="008A57E0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нницький бізнес-портал «</w:t>
            </w:r>
            <w:r w:rsidR="00EF47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Vinbazar</w:t>
            </w:r>
            <w:r w:rsidR="00EF47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623969" w:rsidRPr="00F17179" w:rsidRDefault="008A57E0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Звільнився суддя Вінницького апеляційного суду</w:t>
            </w:r>
          </w:p>
        </w:tc>
        <w:tc>
          <w:tcPr>
            <w:tcW w:w="3686" w:type="dxa"/>
            <w:shd w:val="clear" w:color="auto" w:fill="auto"/>
          </w:tcPr>
          <w:p w:rsidR="00A254C1" w:rsidRDefault="00210582" w:rsidP="00E92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A57E0" w:rsidRPr="005C2FE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https://vinbazar.com/news/rizne/zvilnivsya-suddya-vinnitsikogo-apelyatsiiynogo-sudu</w:t>
              </w:r>
            </w:hyperlink>
          </w:p>
          <w:p w:rsidR="008A57E0" w:rsidRPr="00F17179" w:rsidRDefault="008A57E0" w:rsidP="00E92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23969" w:rsidRPr="00EF4775" w:rsidRDefault="00EF477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06.10.2021</w:t>
            </w:r>
          </w:p>
        </w:tc>
        <w:tc>
          <w:tcPr>
            <w:tcW w:w="1842" w:type="dxa"/>
            <w:shd w:val="clear" w:color="auto" w:fill="auto"/>
          </w:tcPr>
          <w:p w:rsidR="00623969" w:rsidRPr="00EF4775" w:rsidRDefault="00EF477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623969" w:rsidRPr="00EF4775" w:rsidRDefault="00EF477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  <w:tr w:rsidR="007C5FB3" w:rsidRPr="00F17179" w:rsidTr="00E709C3">
        <w:trPr>
          <w:trHeight w:val="845"/>
        </w:trPr>
        <w:tc>
          <w:tcPr>
            <w:tcW w:w="562" w:type="dxa"/>
            <w:shd w:val="clear" w:color="auto" w:fill="auto"/>
          </w:tcPr>
          <w:p w:rsidR="007C5FB3" w:rsidRPr="006D740F" w:rsidRDefault="006D740F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7C5FB3" w:rsidRPr="008640AD" w:rsidRDefault="008640AD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Вінницький інформаційний портал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жа»</w:t>
            </w:r>
          </w:p>
        </w:tc>
        <w:tc>
          <w:tcPr>
            <w:tcW w:w="2835" w:type="dxa"/>
            <w:shd w:val="clear" w:color="auto" w:fill="auto"/>
          </w:tcPr>
          <w:p w:rsidR="007C5FB3" w:rsidRPr="00F17179" w:rsidRDefault="008640AD" w:rsidP="004B2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AD">
              <w:rPr>
                <w:rFonts w:ascii="Times New Roman" w:hAnsi="Times New Roman" w:cs="Times New Roman"/>
                <w:sz w:val="24"/>
                <w:szCs w:val="24"/>
              </w:rPr>
              <w:t xml:space="preserve">Справа захоплення “тітушками” колишнього консервного заводу: у Вінниці через суд </w:t>
            </w:r>
            <w:r w:rsidRPr="00864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намагаються відновити кримінальне провадження</w:t>
            </w:r>
          </w:p>
        </w:tc>
        <w:tc>
          <w:tcPr>
            <w:tcW w:w="3686" w:type="dxa"/>
            <w:shd w:val="clear" w:color="auto" w:fill="auto"/>
          </w:tcPr>
          <w:p w:rsidR="007969A0" w:rsidRDefault="00210582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640AD" w:rsidRPr="00772FB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https://vezha.ua/sprava-zahoplennya-titushkamy-kolyshnogo-konservnogo-zavodu-u-vinnytsi-cherez-sud-</w:t>
              </w:r>
              <w:r w:rsidR="008640AD" w:rsidRPr="00772FB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namagayutsya-vidnovyty-kryminalne-provadzhennya/</w:t>
              </w:r>
            </w:hyperlink>
          </w:p>
          <w:p w:rsidR="008640AD" w:rsidRPr="00F17179" w:rsidRDefault="008640AD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C5FB3" w:rsidRPr="00F17179" w:rsidRDefault="008640A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07.10.2021</w:t>
            </w:r>
          </w:p>
        </w:tc>
        <w:tc>
          <w:tcPr>
            <w:tcW w:w="1842" w:type="dxa"/>
            <w:shd w:val="clear" w:color="auto" w:fill="auto"/>
          </w:tcPr>
          <w:p w:rsidR="007C5FB3" w:rsidRPr="00F17179" w:rsidRDefault="008640A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Журналістка була на судовому засіданні</w:t>
            </w:r>
          </w:p>
        </w:tc>
        <w:tc>
          <w:tcPr>
            <w:tcW w:w="1701" w:type="dxa"/>
            <w:shd w:val="clear" w:color="auto" w:fill="auto"/>
          </w:tcPr>
          <w:p w:rsidR="007C5FB3" w:rsidRPr="00F17179" w:rsidRDefault="008640A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Катерина Дядюк</w:t>
            </w:r>
          </w:p>
        </w:tc>
      </w:tr>
      <w:tr w:rsidR="00897C92" w:rsidRPr="00F17179" w:rsidTr="00E709C3">
        <w:trPr>
          <w:trHeight w:val="845"/>
        </w:trPr>
        <w:tc>
          <w:tcPr>
            <w:tcW w:w="562" w:type="dxa"/>
            <w:shd w:val="clear" w:color="auto" w:fill="auto"/>
          </w:tcPr>
          <w:p w:rsidR="00897C92" w:rsidRPr="00F17179" w:rsidRDefault="00897C9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4D6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97C92" w:rsidRPr="00EB0CC7" w:rsidRDefault="00EB0CC7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газети «20 хвилин»</w:t>
            </w:r>
          </w:p>
        </w:tc>
        <w:tc>
          <w:tcPr>
            <w:tcW w:w="2835" w:type="dxa"/>
            <w:shd w:val="clear" w:color="auto" w:fill="auto"/>
          </w:tcPr>
          <w:p w:rsidR="0059645D" w:rsidRPr="00F17179" w:rsidRDefault="00EB0CC7" w:rsidP="004B2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0CC7">
              <w:rPr>
                <w:rFonts w:ascii="Times New Roman" w:hAnsi="Times New Roman" w:cs="Times New Roman"/>
                <w:sz w:val="24"/>
                <w:szCs w:val="24"/>
              </w:rPr>
              <w:t>Шахрай прийшов на суд виправдовуватися. Продовження справи про долари у «бардачку»</w:t>
            </w:r>
          </w:p>
        </w:tc>
        <w:tc>
          <w:tcPr>
            <w:tcW w:w="3686" w:type="dxa"/>
            <w:shd w:val="clear" w:color="auto" w:fill="auto"/>
          </w:tcPr>
          <w:p w:rsidR="00897C92" w:rsidRDefault="00210582" w:rsidP="00254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EB0CC7" w:rsidRPr="00C110A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https://vn.20minut.ua/Podii/shahray-priyshov-na-sud-vipravdovuvatisya-prodovzhennya-spravi-pro-dol-11444018.html</w:t>
              </w:r>
            </w:hyperlink>
          </w:p>
          <w:p w:rsidR="00EB0CC7" w:rsidRPr="00F17179" w:rsidRDefault="00EB0CC7" w:rsidP="00254E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97C92" w:rsidRPr="00EB0CC7" w:rsidRDefault="00EB0CC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08.10.2021</w:t>
            </w:r>
          </w:p>
        </w:tc>
        <w:tc>
          <w:tcPr>
            <w:tcW w:w="1842" w:type="dxa"/>
            <w:shd w:val="clear" w:color="auto" w:fill="auto"/>
          </w:tcPr>
          <w:p w:rsidR="00897C92" w:rsidRPr="00F17179" w:rsidRDefault="00EB0CC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Зокрема, прессекретарка суду</w:t>
            </w:r>
          </w:p>
        </w:tc>
        <w:tc>
          <w:tcPr>
            <w:tcW w:w="1701" w:type="dxa"/>
            <w:shd w:val="clear" w:color="auto" w:fill="auto"/>
          </w:tcPr>
          <w:p w:rsidR="00897C92" w:rsidRPr="00EB0CC7" w:rsidRDefault="00EB0CC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Віктор Скрипник</w:t>
            </w:r>
          </w:p>
        </w:tc>
      </w:tr>
      <w:tr w:rsidR="004E35AA" w:rsidRPr="00F17179" w:rsidTr="00E709C3">
        <w:trPr>
          <w:trHeight w:val="845"/>
        </w:trPr>
        <w:tc>
          <w:tcPr>
            <w:tcW w:w="562" w:type="dxa"/>
            <w:shd w:val="clear" w:color="auto" w:fill="auto"/>
          </w:tcPr>
          <w:p w:rsidR="004E35AA" w:rsidRPr="00F17179" w:rsidRDefault="005C6CE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041E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E35AA" w:rsidRPr="00F17179" w:rsidRDefault="00041EC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«33-й. Новини»</w:t>
            </w:r>
          </w:p>
        </w:tc>
        <w:tc>
          <w:tcPr>
            <w:tcW w:w="2835" w:type="dxa"/>
            <w:shd w:val="clear" w:color="auto" w:fill="auto"/>
          </w:tcPr>
          <w:p w:rsidR="0059645D" w:rsidRPr="00F17179" w:rsidRDefault="00041EC6" w:rsidP="004B2D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C6">
              <w:rPr>
                <w:rFonts w:ascii="Times New Roman" w:hAnsi="Times New Roman" w:cs="Times New Roman"/>
                <w:sz w:val="24"/>
                <w:szCs w:val="24"/>
              </w:rPr>
              <w:t>Статтю змінили, чекають на «пом’якшений» вирок</w:t>
            </w:r>
          </w:p>
        </w:tc>
        <w:tc>
          <w:tcPr>
            <w:tcW w:w="3686" w:type="dxa"/>
            <w:shd w:val="clear" w:color="auto" w:fill="auto"/>
          </w:tcPr>
          <w:p w:rsidR="004A7E99" w:rsidRDefault="00210582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41EC6" w:rsidRPr="00C110A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https://33kanal.com/news/153543.html</w:t>
              </w:r>
            </w:hyperlink>
          </w:p>
          <w:p w:rsidR="00041EC6" w:rsidRPr="00F17179" w:rsidRDefault="00041EC6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E35AA" w:rsidRPr="00F17179" w:rsidRDefault="00041EC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10.10.2021</w:t>
            </w:r>
          </w:p>
        </w:tc>
        <w:tc>
          <w:tcPr>
            <w:tcW w:w="1842" w:type="dxa"/>
            <w:shd w:val="clear" w:color="auto" w:fill="auto"/>
          </w:tcPr>
          <w:p w:rsidR="004E35AA" w:rsidRPr="00F17179" w:rsidRDefault="00041EC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01" w:type="dxa"/>
            <w:shd w:val="clear" w:color="auto" w:fill="auto"/>
          </w:tcPr>
          <w:p w:rsidR="004E35AA" w:rsidRPr="00F17179" w:rsidRDefault="00041EC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Тетяна Кондратьєва</w:t>
            </w:r>
          </w:p>
        </w:tc>
      </w:tr>
      <w:tr w:rsidR="004B2DBF" w:rsidRPr="00F17179" w:rsidTr="00E709C3">
        <w:trPr>
          <w:trHeight w:val="1149"/>
        </w:trPr>
        <w:tc>
          <w:tcPr>
            <w:tcW w:w="562" w:type="dxa"/>
            <w:shd w:val="clear" w:color="auto" w:fill="auto"/>
          </w:tcPr>
          <w:p w:rsidR="004B2DBF" w:rsidRPr="00F17179" w:rsidRDefault="00043A8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D40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4B2DBF" w:rsidRPr="007108B6" w:rsidRDefault="007108B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Depo.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інниця»</w:t>
            </w:r>
          </w:p>
        </w:tc>
        <w:tc>
          <w:tcPr>
            <w:tcW w:w="2835" w:type="dxa"/>
            <w:shd w:val="clear" w:color="auto" w:fill="auto"/>
          </w:tcPr>
          <w:p w:rsidR="004B2DBF" w:rsidRDefault="007108B6" w:rsidP="00FB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8B6">
              <w:rPr>
                <w:rFonts w:ascii="Times New Roman" w:hAnsi="Times New Roman" w:cs="Times New Roman"/>
                <w:sz w:val="24"/>
                <w:szCs w:val="24"/>
              </w:rPr>
              <w:t>Вінницький апеляційний суд змінив вирок листоноші, який привласнив понад 60 тисяч</w:t>
            </w:r>
          </w:p>
          <w:p w:rsidR="00E771B4" w:rsidRPr="00F17179" w:rsidRDefault="00E771B4" w:rsidP="00FB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FB4066" w:rsidRDefault="00210582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108B6" w:rsidRPr="008722D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https://vn.depo.ua/ukr/vn/vinnitskiy-apelyatsiyniy-sud-zminiv-virok-listonoshi-yakiy-privlasniv-ponad-60-tisyach-202110131379035</w:t>
              </w:r>
            </w:hyperlink>
          </w:p>
          <w:p w:rsidR="007108B6" w:rsidRPr="00F17179" w:rsidRDefault="007108B6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B2DBF" w:rsidRPr="00F17179" w:rsidRDefault="007108B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13.10.2021</w:t>
            </w:r>
          </w:p>
        </w:tc>
        <w:tc>
          <w:tcPr>
            <w:tcW w:w="1842" w:type="dxa"/>
            <w:shd w:val="clear" w:color="auto" w:fill="auto"/>
          </w:tcPr>
          <w:p w:rsidR="004B2DBF" w:rsidRPr="00F17179" w:rsidRDefault="007108B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4B2DBF" w:rsidRPr="00F17179" w:rsidRDefault="007108B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Валентина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Пустіва</w:t>
            </w:r>
            <w:proofErr w:type="spellEnd"/>
          </w:p>
        </w:tc>
      </w:tr>
      <w:tr w:rsidR="00E771B4" w:rsidRPr="00F17179" w:rsidTr="00E709C3">
        <w:trPr>
          <w:trHeight w:val="1149"/>
        </w:trPr>
        <w:tc>
          <w:tcPr>
            <w:tcW w:w="562" w:type="dxa"/>
            <w:shd w:val="clear" w:color="auto" w:fill="auto"/>
          </w:tcPr>
          <w:p w:rsidR="00E771B4" w:rsidRPr="00F17179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E771B4" w:rsidRPr="00E771B4" w:rsidRDefault="00E771B4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нниця.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E771B4" w:rsidRDefault="00E771B4" w:rsidP="00FB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1B4">
              <w:rPr>
                <w:rFonts w:ascii="Times New Roman" w:hAnsi="Times New Roman" w:cs="Times New Roman"/>
                <w:sz w:val="24"/>
                <w:szCs w:val="24"/>
              </w:rPr>
              <w:t>Поштарю, який привласнив продукти і гроші з пенсій та субсидій, заборонили займати матеріально відповідальні посади</w:t>
            </w:r>
          </w:p>
          <w:p w:rsidR="00E771B4" w:rsidRPr="007108B6" w:rsidRDefault="00E771B4" w:rsidP="00FB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E771B4" w:rsidRDefault="00210582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E771B4" w:rsidRPr="008722D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https://www.vinnitsa.info/news/poshtaryu-yakyy-pryvlasnyv-produkty-i-hroshi-z-pensiy-ta-subsydiy-zaboronyly-zaymaty-material-no-vidpovidal-ni-posady.html</w:t>
              </w:r>
            </w:hyperlink>
          </w:p>
          <w:p w:rsidR="00E771B4" w:rsidRDefault="00E771B4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E771B4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13.10.2021</w:t>
            </w:r>
          </w:p>
        </w:tc>
        <w:tc>
          <w:tcPr>
            <w:tcW w:w="1842" w:type="dxa"/>
            <w:shd w:val="clear" w:color="auto" w:fill="auto"/>
          </w:tcPr>
          <w:p w:rsidR="00E771B4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E771B4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3F4F44" w:rsidRPr="00F17179" w:rsidTr="00E709C3">
        <w:trPr>
          <w:trHeight w:val="1149"/>
        </w:trPr>
        <w:tc>
          <w:tcPr>
            <w:tcW w:w="562" w:type="dxa"/>
            <w:shd w:val="clear" w:color="auto" w:fill="auto"/>
          </w:tcPr>
          <w:p w:rsidR="003F4F44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3F4F44" w:rsidRPr="003F4F44" w:rsidRDefault="003F4F44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Парижі»</w:t>
            </w:r>
          </w:p>
        </w:tc>
        <w:tc>
          <w:tcPr>
            <w:tcW w:w="2835" w:type="dxa"/>
            <w:shd w:val="clear" w:color="auto" w:fill="auto"/>
          </w:tcPr>
          <w:p w:rsidR="003F4F44" w:rsidRPr="00E771B4" w:rsidRDefault="003F4F44" w:rsidP="00FB4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4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F4F44">
              <w:rPr>
                <w:rFonts w:ascii="Times New Roman" w:hAnsi="Times New Roman" w:cs="Times New Roman"/>
                <w:sz w:val="24"/>
                <w:szCs w:val="24"/>
              </w:rPr>
              <w:t>інниці суд жорстоко покарав поштаря-«клептомана»</w:t>
            </w:r>
          </w:p>
        </w:tc>
        <w:tc>
          <w:tcPr>
            <w:tcW w:w="3686" w:type="dxa"/>
            <w:shd w:val="clear" w:color="auto" w:fill="auto"/>
          </w:tcPr>
          <w:p w:rsidR="003F4F44" w:rsidRDefault="00210582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F4F44" w:rsidRPr="008722D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https://www.naparise.com/posts/u-vinnytsi-sud-zhorstoko-pokarav-poshtaria-kleptomana</w:t>
              </w:r>
            </w:hyperlink>
          </w:p>
          <w:p w:rsidR="003F4F44" w:rsidRDefault="003F4F44" w:rsidP="003F3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F4F44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13.10.2021</w:t>
            </w:r>
          </w:p>
        </w:tc>
        <w:tc>
          <w:tcPr>
            <w:tcW w:w="1842" w:type="dxa"/>
            <w:shd w:val="clear" w:color="auto" w:fill="auto"/>
          </w:tcPr>
          <w:p w:rsidR="003F4F44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3F4F44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 Мельник</w:t>
            </w:r>
          </w:p>
        </w:tc>
      </w:tr>
      <w:tr w:rsidR="00FA5A7F" w:rsidRPr="00F17179" w:rsidTr="00E709C3">
        <w:trPr>
          <w:trHeight w:val="1040"/>
        </w:trPr>
        <w:tc>
          <w:tcPr>
            <w:tcW w:w="562" w:type="dxa"/>
            <w:shd w:val="clear" w:color="auto" w:fill="auto"/>
          </w:tcPr>
          <w:p w:rsidR="00FA5A7F" w:rsidRPr="00F17179" w:rsidRDefault="00D0695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F4F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FA5A7F" w:rsidRPr="00D94936" w:rsidRDefault="00D9493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Вінницький інформаційний портал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FA5A7F" w:rsidRPr="00F17179" w:rsidRDefault="00D94936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9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Вінницький суд виніс вирок листоноші, який привласнив собі понад 60 тисяч гривень</w:t>
            </w:r>
          </w:p>
        </w:tc>
        <w:tc>
          <w:tcPr>
            <w:tcW w:w="3686" w:type="dxa"/>
            <w:shd w:val="clear" w:color="auto" w:fill="auto"/>
          </w:tcPr>
          <w:p w:rsidR="00FB4066" w:rsidRDefault="00210582" w:rsidP="003E4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D94936" w:rsidRPr="008722D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https://vezha.ua/vinnytskyj-sud-vynis-vyrok-lystonoshi-yakyj-pryvlasnyv-sobi-ponad-60-tysyach-gryven/</w:t>
              </w:r>
            </w:hyperlink>
          </w:p>
          <w:p w:rsidR="00D94936" w:rsidRPr="00F17179" w:rsidRDefault="00D94936" w:rsidP="003E4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A5A7F" w:rsidRPr="00F17179" w:rsidRDefault="00D9493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14.10.2021</w:t>
            </w:r>
          </w:p>
        </w:tc>
        <w:tc>
          <w:tcPr>
            <w:tcW w:w="1842" w:type="dxa"/>
            <w:shd w:val="clear" w:color="auto" w:fill="auto"/>
          </w:tcPr>
          <w:p w:rsidR="00FA5A7F" w:rsidRPr="00F17179" w:rsidRDefault="00D9493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FA5A7F" w:rsidRPr="00F17179" w:rsidRDefault="00D94936" w:rsidP="003E43C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Каплун</w:t>
            </w:r>
          </w:p>
        </w:tc>
      </w:tr>
      <w:tr w:rsidR="007229D5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7229D5" w:rsidRPr="00F17179" w:rsidRDefault="00B36B07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="003F4F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7229D5" w:rsidRPr="00D72ABC" w:rsidRDefault="006D407D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«Преса Вінниці»</w:t>
            </w:r>
          </w:p>
        </w:tc>
        <w:tc>
          <w:tcPr>
            <w:tcW w:w="2835" w:type="dxa"/>
            <w:shd w:val="clear" w:color="auto" w:fill="auto"/>
          </w:tcPr>
          <w:p w:rsidR="006D407D" w:rsidRPr="00E771B4" w:rsidRDefault="006D407D" w:rsidP="006D407D">
            <w:pPr>
              <w:pStyle w:val="1"/>
              <w:spacing w:before="0" w:beforeAutospacing="0" w:after="0" w:afterAutospacing="0" w:line="320" w:lineRule="atLeast"/>
              <w:jc w:val="center"/>
              <w:rPr>
                <w:b w:val="0"/>
                <w:color w:val="222222"/>
                <w:sz w:val="24"/>
                <w:szCs w:val="24"/>
              </w:rPr>
            </w:pPr>
            <w:r w:rsidRPr="00E771B4">
              <w:rPr>
                <w:b w:val="0"/>
                <w:color w:val="222222"/>
                <w:sz w:val="24"/>
                <w:szCs w:val="24"/>
              </w:rPr>
              <w:t>Вінницький апеляційний суд заборонив листоноші займати посади з матеріальною відповідальністю</w:t>
            </w:r>
          </w:p>
          <w:p w:rsidR="007229D5" w:rsidRPr="00F17179" w:rsidRDefault="007229D5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9B3A2A" w:rsidRDefault="00210582" w:rsidP="003E4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D407D" w:rsidRPr="008722D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https://www.press.vn.ua/vinnytskyj-apelyatsijnyj-sud-zaboronyv-lystonoshi-zajmaty-posady-z-materialnoyu-vidpovidalnistyu/\</w:t>
              </w:r>
            </w:hyperlink>
          </w:p>
          <w:p w:rsidR="006D407D" w:rsidRPr="00F17179" w:rsidRDefault="006D407D" w:rsidP="003E43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229D5" w:rsidRPr="00F17179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14.10.2021</w:t>
            </w:r>
          </w:p>
        </w:tc>
        <w:tc>
          <w:tcPr>
            <w:tcW w:w="1842" w:type="dxa"/>
            <w:shd w:val="clear" w:color="auto" w:fill="auto"/>
          </w:tcPr>
          <w:p w:rsidR="007229D5" w:rsidRPr="00F17179" w:rsidRDefault="00E771B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7229D5" w:rsidRPr="00F17179" w:rsidRDefault="00E771B4" w:rsidP="003E43C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916CA" w:rsidRPr="00F17179" w:rsidTr="00E709C3">
        <w:trPr>
          <w:trHeight w:val="1291"/>
        </w:trPr>
        <w:tc>
          <w:tcPr>
            <w:tcW w:w="562" w:type="dxa"/>
            <w:shd w:val="clear" w:color="auto" w:fill="auto"/>
          </w:tcPr>
          <w:p w:rsidR="000916CA" w:rsidRPr="00F17179" w:rsidRDefault="009C3793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F4F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315CF9" w:rsidRPr="00F17179" w:rsidRDefault="003F4F44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газети «20 хвилин»</w:t>
            </w:r>
          </w:p>
        </w:tc>
        <w:tc>
          <w:tcPr>
            <w:tcW w:w="2835" w:type="dxa"/>
            <w:shd w:val="clear" w:color="auto" w:fill="auto"/>
          </w:tcPr>
          <w:p w:rsidR="00375BA3" w:rsidRPr="00F17179" w:rsidRDefault="003F4F44" w:rsidP="009B3A2A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 виніс вирок листоноші, який набрав продуктів на 60 тисяч гривень</w:t>
            </w:r>
          </w:p>
        </w:tc>
        <w:tc>
          <w:tcPr>
            <w:tcW w:w="3686" w:type="dxa"/>
            <w:shd w:val="clear" w:color="auto" w:fill="auto"/>
          </w:tcPr>
          <w:p w:rsidR="0059645D" w:rsidRPr="0059645D" w:rsidRDefault="003F4F44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3F4F4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https://vn.20minut.ua/Kryminal/sud-vinis-virok-listonoshi-yakiy-nabrav-produktiv-na-60-tisyach-griven-11446357.html</w:t>
            </w:r>
          </w:p>
        </w:tc>
        <w:tc>
          <w:tcPr>
            <w:tcW w:w="2410" w:type="dxa"/>
            <w:shd w:val="clear" w:color="auto" w:fill="auto"/>
          </w:tcPr>
          <w:p w:rsidR="000916CA" w:rsidRPr="00F17179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16.10.2021</w:t>
            </w:r>
          </w:p>
        </w:tc>
        <w:tc>
          <w:tcPr>
            <w:tcW w:w="1842" w:type="dxa"/>
            <w:shd w:val="clear" w:color="auto" w:fill="auto"/>
          </w:tcPr>
          <w:p w:rsidR="000916CA" w:rsidRPr="00F17179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B404B1" w:rsidRPr="00F17179" w:rsidRDefault="003F4F4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Бобрусь</w:t>
            </w:r>
          </w:p>
        </w:tc>
      </w:tr>
      <w:tr w:rsidR="00704FB9" w:rsidRPr="00F17179" w:rsidTr="00E709C3">
        <w:trPr>
          <w:trHeight w:val="1535"/>
        </w:trPr>
        <w:tc>
          <w:tcPr>
            <w:tcW w:w="562" w:type="dxa"/>
            <w:shd w:val="clear" w:color="auto" w:fill="auto"/>
          </w:tcPr>
          <w:p w:rsidR="00704FB9" w:rsidRPr="00DF6938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704FB9" w:rsidRPr="00DF6938" w:rsidRDefault="00DF6938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«Судово-юридично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ї газети»</w:t>
            </w:r>
          </w:p>
        </w:tc>
        <w:tc>
          <w:tcPr>
            <w:tcW w:w="2835" w:type="dxa"/>
            <w:shd w:val="clear" w:color="auto" w:fill="auto"/>
          </w:tcPr>
          <w:p w:rsidR="00704FB9" w:rsidRPr="00F17179" w:rsidRDefault="00DF6938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Вінницькому апеляційному суді обрали голову суду</w:t>
            </w:r>
          </w:p>
        </w:tc>
        <w:tc>
          <w:tcPr>
            <w:tcW w:w="3686" w:type="dxa"/>
            <w:shd w:val="clear" w:color="auto" w:fill="auto"/>
          </w:tcPr>
          <w:p w:rsidR="006E3626" w:rsidRDefault="00210582" w:rsidP="0012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DF6938" w:rsidRPr="00B30C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https://sud.ua/ru/news/sud-info/217120-u-vinnitskomu-apelyatsiynomu-sudi-obrali-golovu-sudu</w:t>
              </w:r>
            </w:hyperlink>
          </w:p>
          <w:p w:rsidR="00DF6938" w:rsidRPr="00F17179" w:rsidRDefault="00DF6938" w:rsidP="001235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704FB9" w:rsidRPr="00F17179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18.10.2021</w:t>
            </w:r>
          </w:p>
        </w:tc>
        <w:tc>
          <w:tcPr>
            <w:tcW w:w="1842" w:type="dxa"/>
            <w:shd w:val="clear" w:color="auto" w:fill="auto"/>
          </w:tcPr>
          <w:p w:rsidR="00704FB9" w:rsidRPr="00F17179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E24520" w:rsidRPr="00F17179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</w:tr>
      <w:tr w:rsidR="00844452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844452" w:rsidRPr="00DF6938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844452" w:rsidRPr="00DF6938" w:rsidRDefault="00DF6938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Парижі»</w:t>
            </w:r>
          </w:p>
        </w:tc>
        <w:tc>
          <w:tcPr>
            <w:tcW w:w="2835" w:type="dxa"/>
            <w:shd w:val="clear" w:color="auto" w:fill="auto"/>
          </w:tcPr>
          <w:p w:rsidR="00FE62F2" w:rsidRPr="00F17179" w:rsidRDefault="00DF6938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F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9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інницькому апеляційному суді обрали голову</w:t>
            </w:r>
          </w:p>
        </w:tc>
        <w:tc>
          <w:tcPr>
            <w:tcW w:w="3686" w:type="dxa"/>
            <w:shd w:val="clear" w:color="auto" w:fill="auto"/>
          </w:tcPr>
          <w:p w:rsidR="000045AC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DF6938" w:rsidRPr="00B30C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https://naparise.com/posts/u-vinnytskomu-apeliatsiinomu-sudi-obraly-holovu</w:t>
              </w:r>
            </w:hyperlink>
          </w:p>
          <w:p w:rsidR="00DF6938" w:rsidRPr="00F17179" w:rsidRDefault="00DF6938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844452" w:rsidRPr="00F17179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18.10.2021</w:t>
            </w:r>
          </w:p>
        </w:tc>
        <w:tc>
          <w:tcPr>
            <w:tcW w:w="1842" w:type="dxa"/>
            <w:shd w:val="clear" w:color="auto" w:fill="auto"/>
          </w:tcPr>
          <w:p w:rsidR="00844452" w:rsidRPr="00F17179" w:rsidRDefault="00DF6938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844452" w:rsidRPr="00EB62EA" w:rsidRDefault="00EB62EA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 Мельник</w:t>
            </w:r>
          </w:p>
        </w:tc>
      </w:tr>
      <w:tr w:rsidR="00CF3AAE" w:rsidRPr="00F17179" w:rsidTr="00E709C3">
        <w:trPr>
          <w:trHeight w:val="1574"/>
        </w:trPr>
        <w:tc>
          <w:tcPr>
            <w:tcW w:w="562" w:type="dxa"/>
            <w:shd w:val="clear" w:color="auto" w:fill="auto"/>
          </w:tcPr>
          <w:p w:rsidR="00CF3AAE" w:rsidRPr="00F17179" w:rsidRDefault="00EB62EA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CF3AAE" w:rsidRPr="00F17179" w:rsidRDefault="00EB62EA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</w:t>
            </w:r>
            <w:r w:rsidR="00172A35">
              <w:rPr>
                <w:rFonts w:ascii="Times New Roman" w:hAnsi="Times New Roman" w:cs="Times New Roman"/>
                <w:sz w:val="24"/>
                <w:szCs w:val="24"/>
              </w:rPr>
              <w:t>т «Реал»</w:t>
            </w:r>
          </w:p>
        </w:tc>
        <w:tc>
          <w:tcPr>
            <w:tcW w:w="2835" w:type="dxa"/>
            <w:shd w:val="clear" w:color="auto" w:fill="auto"/>
          </w:tcPr>
          <w:p w:rsidR="00A82CAD" w:rsidRPr="00F17179" w:rsidRDefault="00EB62EA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2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Главой Винницкого апелляционного суда избрали Медвецкого</w:t>
            </w:r>
          </w:p>
        </w:tc>
        <w:tc>
          <w:tcPr>
            <w:tcW w:w="3686" w:type="dxa"/>
            <w:shd w:val="clear" w:color="auto" w:fill="auto"/>
          </w:tcPr>
          <w:p w:rsidR="009522AE" w:rsidRDefault="00210582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B62EA" w:rsidRPr="00B30C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https://real-vin.com/glavoj-vinnickogo-apelljacionnogo-suda-izbrali-medveckogo</w:t>
              </w:r>
            </w:hyperlink>
          </w:p>
          <w:p w:rsidR="00EB62EA" w:rsidRPr="00F17179" w:rsidRDefault="00EB62EA" w:rsidP="00C54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F3AAE" w:rsidRPr="00F17179" w:rsidRDefault="00172A3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18.10.2021</w:t>
            </w:r>
          </w:p>
        </w:tc>
        <w:tc>
          <w:tcPr>
            <w:tcW w:w="1842" w:type="dxa"/>
            <w:shd w:val="clear" w:color="auto" w:fill="auto"/>
          </w:tcPr>
          <w:p w:rsidR="00CF3AAE" w:rsidRPr="00F17179" w:rsidRDefault="00172A3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Зокрема, пресслужба ВАС</w:t>
            </w:r>
          </w:p>
        </w:tc>
        <w:tc>
          <w:tcPr>
            <w:tcW w:w="1701" w:type="dxa"/>
            <w:shd w:val="clear" w:color="auto" w:fill="auto"/>
          </w:tcPr>
          <w:p w:rsidR="00CF3AAE" w:rsidRPr="00F17179" w:rsidRDefault="00172A35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0D28F5" w:rsidRPr="00F17179" w:rsidTr="00027422">
        <w:trPr>
          <w:trHeight w:val="136"/>
        </w:trPr>
        <w:tc>
          <w:tcPr>
            <w:tcW w:w="562" w:type="dxa"/>
            <w:shd w:val="clear" w:color="auto" w:fill="auto"/>
          </w:tcPr>
          <w:p w:rsidR="000D28F5" w:rsidRPr="00F17179" w:rsidRDefault="00C54DF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312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0D28F5" w:rsidRPr="00DA01A6" w:rsidRDefault="00DA01A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«Вінниця.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A82CAD" w:rsidRPr="00F17179" w:rsidRDefault="00DA01A6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Вінницькому апеляційному судді обрали голову суду</w:t>
            </w:r>
          </w:p>
        </w:tc>
        <w:tc>
          <w:tcPr>
            <w:tcW w:w="3686" w:type="dxa"/>
            <w:shd w:val="clear" w:color="auto" w:fill="auto"/>
          </w:tcPr>
          <w:p w:rsidR="00C54DF2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247673" w:rsidRPr="00B30C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https://www.vinnitsa.info/news/u-vinnyts-komu-apelyatsiynomu-suddi-obraly-holovu-sudu.html?fbclid=IwAR11qWl0_xQwr7U23eeKCvJ42Os713OTlReC9yS-excM7GIR4NYqL9uYRmI</w:t>
              </w:r>
            </w:hyperlink>
          </w:p>
          <w:p w:rsidR="00027422" w:rsidRPr="00F17179" w:rsidRDefault="00027422" w:rsidP="0002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D28F5" w:rsidRPr="00DA01A6" w:rsidRDefault="00DA01A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19.10.2021</w:t>
            </w:r>
          </w:p>
        </w:tc>
        <w:tc>
          <w:tcPr>
            <w:tcW w:w="1842" w:type="dxa"/>
            <w:shd w:val="clear" w:color="auto" w:fill="auto"/>
          </w:tcPr>
          <w:p w:rsidR="000D28F5" w:rsidRPr="00DA01A6" w:rsidRDefault="00DA01A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Пресслужба ВАС </w:t>
            </w:r>
          </w:p>
        </w:tc>
        <w:tc>
          <w:tcPr>
            <w:tcW w:w="1701" w:type="dxa"/>
            <w:shd w:val="clear" w:color="auto" w:fill="auto"/>
          </w:tcPr>
          <w:p w:rsidR="000D28F5" w:rsidRPr="00DA01A6" w:rsidRDefault="00DA01A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  <w:tr w:rsidR="00171522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171522" w:rsidRPr="00027422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171522" w:rsidRPr="00F17179" w:rsidRDefault="00027422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«33-й. Новини»</w:t>
            </w:r>
          </w:p>
        </w:tc>
        <w:tc>
          <w:tcPr>
            <w:tcW w:w="2835" w:type="dxa"/>
            <w:shd w:val="clear" w:color="auto" w:fill="auto"/>
          </w:tcPr>
          <w:p w:rsidR="00171522" w:rsidRPr="00F17179" w:rsidRDefault="00027422" w:rsidP="00C54DF2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  <w:lang w:val="en-US"/>
              </w:rPr>
              <w:t>C</w:t>
            </w:r>
            <w:r w:rsidRPr="00027422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ергія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М</w:t>
            </w:r>
            <w:r w:rsidRPr="00027422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едвецького колеги переобрали головою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В</w:t>
            </w:r>
            <w:r w:rsidRPr="00027422">
              <w:rPr>
                <w:b w:val="0"/>
                <w:bCs w:val="0"/>
                <w:color w:val="000000" w:themeColor="text1"/>
                <w:sz w:val="24"/>
                <w:szCs w:val="24"/>
              </w:rPr>
              <w:t>інницького апеляційного суду</w:t>
            </w:r>
          </w:p>
        </w:tc>
        <w:tc>
          <w:tcPr>
            <w:tcW w:w="3686" w:type="dxa"/>
            <w:shd w:val="clear" w:color="auto" w:fill="auto"/>
          </w:tcPr>
          <w:p w:rsidR="00027422" w:rsidRDefault="00210582" w:rsidP="00027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027422" w:rsidRPr="004248B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https://33kanal.com/news/154564.html</w:t>
              </w:r>
            </w:hyperlink>
          </w:p>
          <w:p w:rsidR="00171522" w:rsidRPr="00F17179" w:rsidRDefault="0017152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19.10.2021</w:t>
            </w:r>
          </w:p>
        </w:tc>
        <w:tc>
          <w:tcPr>
            <w:tcW w:w="1842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Пресслужба ВАС </w:t>
            </w:r>
          </w:p>
        </w:tc>
        <w:tc>
          <w:tcPr>
            <w:tcW w:w="1701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</w:p>
        </w:tc>
      </w:tr>
      <w:tr w:rsidR="00171522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171522" w:rsidRPr="00F17179" w:rsidRDefault="00027422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«Новини Вінниці»</w:t>
            </w:r>
          </w:p>
        </w:tc>
        <w:tc>
          <w:tcPr>
            <w:tcW w:w="2835" w:type="dxa"/>
            <w:shd w:val="clear" w:color="auto" w:fill="auto"/>
          </w:tcPr>
          <w:p w:rsidR="00171522" w:rsidRPr="00F17179" w:rsidRDefault="00027422" w:rsidP="00C54DF2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27422">
              <w:rPr>
                <w:b w:val="0"/>
                <w:bCs w:val="0"/>
                <w:color w:val="000000" w:themeColor="text1"/>
                <w:sz w:val="24"/>
                <w:szCs w:val="24"/>
              </w:rPr>
              <w:t>Головою Вінницького апеляційного суду знову обрали Сергія Медвецького</w:t>
            </w:r>
          </w:p>
        </w:tc>
        <w:tc>
          <w:tcPr>
            <w:tcW w:w="3686" w:type="dxa"/>
            <w:shd w:val="clear" w:color="auto" w:fill="auto"/>
          </w:tcPr>
          <w:p w:rsidR="00171522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27422" w:rsidRPr="004248B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https://www.news.vn.ua/holovoiu-vinnyts-koho-apeliatsiynoho-sudu-znovu-obraly-serhiia-medvets-koho/</w:t>
              </w:r>
            </w:hyperlink>
          </w:p>
          <w:p w:rsidR="00027422" w:rsidRPr="00F17179" w:rsidRDefault="0002742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19.10.2021</w:t>
            </w:r>
          </w:p>
        </w:tc>
        <w:tc>
          <w:tcPr>
            <w:tcW w:w="1842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171522" w:rsidRPr="00F17179" w:rsidRDefault="0002742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50B1F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B50B1F" w:rsidRPr="00027422" w:rsidRDefault="006C64B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B50B1F" w:rsidRPr="00027422" w:rsidRDefault="006C64B1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Парижі»</w:t>
            </w:r>
          </w:p>
        </w:tc>
        <w:tc>
          <w:tcPr>
            <w:tcW w:w="2835" w:type="dxa"/>
            <w:shd w:val="clear" w:color="auto" w:fill="auto"/>
          </w:tcPr>
          <w:p w:rsidR="00B50B1F" w:rsidRPr="00F17179" w:rsidRDefault="006C64B1" w:rsidP="00C54DF2">
            <w:pPr>
              <w:pStyle w:val="1"/>
              <w:spacing w:before="0" w:beforeAutospacing="0" w:after="0" w:afterAutospacing="0"/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У</w:t>
            </w:r>
            <w:r w:rsidRPr="006C64B1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В</w:t>
            </w:r>
            <w:r w:rsidRPr="006C64B1">
              <w:rPr>
                <w:b w:val="0"/>
                <w:bCs w:val="0"/>
                <w:color w:val="000000" w:themeColor="text1"/>
                <w:sz w:val="24"/>
                <w:szCs w:val="24"/>
              </w:rPr>
              <w:t>інниці суд залишив під вартою 83-річного дідуся, аби уберегти його від помсти родичів вбитої сусідки</w:t>
            </w:r>
          </w:p>
        </w:tc>
        <w:tc>
          <w:tcPr>
            <w:tcW w:w="3686" w:type="dxa"/>
            <w:shd w:val="clear" w:color="auto" w:fill="auto"/>
          </w:tcPr>
          <w:p w:rsidR="00B50B1F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C64B1" w:rsidRPr="000F2C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https://naparise.com/posts/u-vinnytsi-sud-zalyshyv-pid-vartoiu-83-richnoho-didusia-aby-uberehty-ioho-vid-pomsty-rodychiv-vbytoi-susidky</w:t>
              </w:r>
            </w:hyperlink>
          </w:p>
          <w:p w:rsidR="006C64B1" w:rsidRPr="00F17179" w:rsidRDefault="006C64B1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B50B1F" w:rsidRPr="00F17179" w:rsidRDefault="006C64B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26.10.2021</w:t>
            </w:r>
          </w:p>
        </w:tc>
        <w:tc>
          <w:tcPr>
            <w:tcW w:w="1842" w:type="dxa"/>
            <w:shd w:val="clear" w:color="auto" w:fill="auto"/>
          </w:tcPr>
          <w:p w:rsidR="00B50B1F" w:rsidRPr="00F17179" w:rsidRDefault="006C64B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B50B1F" w:rsidRPr="00027422" w:rsidRDefault="006C64B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 Мельник</w:t>
            </w:r>
          </w:p>
        </w:tc>
      </w:tr>
      <w:tr w:rsidR="0002267A" w:rsidRPr="00F17179" w:rsidTr="00E709C3">
        <w:trPr>
          <w:trHeight w:val="1166"/>
        </w:trPr>
        <w:tc>
          <w:tcPr>
            <w:tcW w:w="562" w:type="dxa"/>
            <w:shd w:val="clear" w:color="auto" w:fill="auto"/>
          </w:tcPr>
          <w:p w:rsidR="0002267A" w:rsidRPr="00027422" w:rsidRDefault="006C64B1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02267A" w:rsidRPr="00F17179" w:rsidRDefault="001F33EC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«Вінниця.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02267A" w:rsidRPr="00F17179" w:rsidRDefault="001F33EC" w:rsidP="0002267A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3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Вінницький апеляційний суд залишив під вартою діда, який на Покрову вбив сусідку лопатою</w:t>
            </w:r>
          </w:p>
        </w:tc>
        <w:tc>
          <w:tcPr>
            <w:tcW w:w="3686" w:type="dxa"/>
            <w:shd w:val="clear" w:color="auto" w:fill="auto"/>
          </w:tcPr>
          <w:p w:rsidR="009A7C19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F33EC" w:rsidRPr="000F2C7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https://www.vinnitsa.info/news/vinnyts-kyy-apelyatsiynyy-sud-zalyshyv-pid-vartoyu-dida-yakyy-na-pokrovu-vbyv-susidku-lopatoyu.html</w:t>
              </w:r>
            </w:hyperlink>
          </w:p>
          <w:p w:rsidR="001F33EC" w:rsidRPr="00F17179" w:rsidRDefault="001F33EC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02267A" w:rsidRPr="00023399" w:rsidRDefault="0002339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27.10.2021</w:t>
            </w:r>
          </w:p>
        </w:tc>
        <w:tc>
          <w:tcPr>
            <w:tcW w:w="1842" w:type="dxa"/>
            <w:shd w:val="clear" w:color="auto" w:fill="auto"/>
          </w:tcPr>
          <w:p w:rsidR="0002267A" w:rsidRPr="00F17179" w:rsidRDefault="0002339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02267A" w:rsidRPr="00F17179" w:rsidRDefault="001F33EC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65ECA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665ECA" w:rsidRPr="00027422" w:rsidRDefault="00A26B30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665ECA" w:rsidRPr="00F17179" w:rsidRDefault="00E46369" w:rsidP="002E0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Парижі»</w:t>
            </w:r>
          </w:p>
        </w:tc>
        <w:tc>
          <w:tcPr>
            <w:tcW w:w="2835" w:type="dxa"/>
            <w:shd w:val="clear" w:color="auto" w:fill="auto"/>
          </w:tcPr>
          <w:p w:rsidR="00665ECA" w:rsidRPr="00F17179" w:rsidRDefault="00E46369" w:rsidP="00537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</w:t>
            </w:r>
            <w:r w:rsidRPr="00E46369">
              <w:rPr>
                <w:rFonts w:ascii="Times New Roman" w:hAnsi="Times New Roman" w:cs="Times New Roman"/>
                <w:sz w:val="24"/>
                <w:szCs w:val="24"/>
              </w:rPr>
              <w:t xml:space="preserve">лишньому директору м’ясокомбінату 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E46369">
              <w:rPr>
                <w:rFonts w:ascii="Times New Roman" w:hAnsi="Times New Roman" w:cs="Times New Roman"/>
                <w:sz w:val="24"/>
                <w:szCs w:val="24"/>
              </w:rPr>
              <w:t>ітині суд утричі зменшив розмір застави</w:t>
            </w:r>
          </w:p>
        </w:tc>
        <w:tc>
          <w:tcPr>
            <w:tcW w:w="3686" w:type="dxa"/>
            <w:shd w:val="clear" w:color="auto" w:fill="auto"/>
          </w:tcPr>
          <w:p w:rsidR="006D1FDE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46369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https://naparise.com/posts/kolyshnomu-dyrektoru-miasokombinatu-u-lityni-sud-utrychi-zmenshyv-rozmir-zastavy</w:t>
              </w:r>
            </w:hyperlink>
          </w:p>
          <w:p w:rsidR="00E46369" w:rsidRPr="00F17179" w:rsidRDefault="00E46369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65ECA" w:rsidRPr="00E46369" w:rsidRDefault="00E4636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27.10.2021</w:t>
            </w:r>
          </w:p>
        </w:tc>
        <w:tc>
          <w:tcPr>
            <w:tcW w:w="1842" w:type="dxa"/>
            <w:shd w:val="clear" w:color="auto" w:fill="auto"/>
          </w:tcPr>
          <w:p w:rsidR="00665ECA" w:rsidRPr="00F17179" w:rsidRDefault="00E4636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665ECA" w:rsidRPr="00E46369" w:rsidRDefault="00E4636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 Мельник</w:t>
            </w:r>
          </w:p>
        </w:tc>
      </w:tr>
      <w:tr w:rsidR="00171D2A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171D2A" w:rsidRDefault="0098690C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171D2A" w:rsidRDefault="00171D2A" w:rsidP="002E0D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2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Газета «Літинський вісник»</w:t>
            </w:r>
          </w:p>
        </w:tc>
        <w:tc>
          <w:tcPr>
            <w:tcW w:w="2835" w:type="dxa"/>
            <w:shd w:val="clear" w:color="auto" w:fill="auto"/>
          </w:tcPr>
          <w:p w:rsidR="00171D2A" w:rsidRDefault="00CE22D4" w:rsidP="00537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Олександр Ковальчук: </w:t>
            </w:r>
          </w:p>
          <w:p w:rsidR="00CE22D4" w:rsidRDefault="00986F70" w:rsidP="00537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«Підкоряюся тільки закону»</w:t>
            </w:r>
          </w:p>
        </w:tc>
        <w:tc>
          <w:tcPr>
            <w:tcW w:w="3686" w:type="dxa"/>
            <w:shd w:val="clear" w:color="auto" w:fill="auto"/>
          </w:tcPr>
          <w:p w:rsidR="00171D2A" w:rsidRDefault="00B30A96" w:rsidP="000D28F5">
            <w:pPr>
              <w:spacing w:after="0" w:line="240" w:lineRule="auto"/>
              <w:jc w:val="center"/>
            </w:pPr>
            <w: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76.55pt;height:49.95pt" o:ole="">
                  <v:imagedata r:id="rId34" o:title=""/>
                </v:shape>
                <o:OLEObject Type="Embed" ProgID="Package" ShapeID="_x0000_i1053" DrawAspect="Icon" ObjectID="_1697266005" r:id="rId35"/>
              </w:object>
            </w:r>
            <w:bookmarkStart w:id="1" w:name="_GoBack"/>
            <w:bookmarkEnd w:id="1"/>
          </w:p>
        </w:tc>
        <w:tc>
          <w:tcPr>
            <w:tcW w:w="2410" w:type="dxa"/>
            <w:shd w:val="clear" w:color="auto" w:fill="auto"/>
          </w:tcPr>
          <w:p w:rsidR="00171D2A" w:rsidRDefault="00F41DF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171D2A" w:rsidRDefault="00F41DF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Олександр Ковальчук</w:t>
            </w:r>
          </w:p>
        </w:tc>
        <w:tc>
          <w:tcPr>
            <w:tcW w:w="1701" w:type="dxa"/>
            <w:shd w:val="clear" w:color="auto" w:fill="auto"/>
          </w:tcPr>
          <w:p w:rsidR="00171D2A" w:rsidRDefault="00F41DF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Надія Чорна</w:t>
            </w:r>
          </w:p>
        </w:tc>
      </w:tr>
      <w:tr w:rsidR="00475EFF" w:rsidRPr="00F17179" w:rsidTr="00E709C3">
        <w:trPr>
          <w:trHeight w:val="1078"/>
        </w:trPr>
        <w:tc>
          <w:tcPr>
            <w:tcW w:w="562" w:type="dxa"/>
            <w:shd w:val="clear" w:color="auto" w:fill="auto"/>
          </w:tcPr>
          <w:p w:rsidR="00475EFF" w:rsidRPr="00F17179" w:rsidRDefault="0098690C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475EFF" w:rsidRPr="00F17179" w:rsidRDefault="004607BD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«33-й. Новини»</w:t>
            </w:r>
          </w:p>
        </w:tc>
        <w:tc>
          <w:tcPr>
            <w:tcW w:w="2835" w:type="dxa"/>
            <w:shd w:val="clear" w:color="auto" w:fill="auto"/>
          </w:tcPr>
          <w:p w:rsidR="00475EFF" w:rsidRPr="00571C81" w:rsidRDefault="00571C81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71C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83-річний дідусь лишився в СІЗО за рішенням </w:t>
            </w:r>
            <w:r w:rsidRPr="004607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Вінницького апеляційного суду.  Пенсіонеру «світить» до 15 років за вбивство сусідки за межу</w:t>
            </w:r>
          </w:p>
        </w:tc>
        <w:tc>
          <w:tcPr>
            <w:tcW w:w="3686" w:type="dxa"/>
            <w:shd w:val="clear" w:color="auto" w:fill="auto"/>
          </w:tcPr>
          <w:p w:rsidR="00475EFF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4607BD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https://33kanal.com/news/155807.html</w:t>
              </w:r>
            </w:hyperlink>
          </w:p>
          <w:p w:rsidR="004607BD" w:rsidRPr="00F17179" w:rsidRDefault="004607BD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75EFF" w:rsidRPr="004607BD" w:rsidRDefault="004607B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475EFF" w:rsidRPr="00F17179" w:rsidRDefault="004607B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475EFF" w:rsidRPr="004607BD" w:rsidRDefault="004607BD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544503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544503" w:rsidRPr="00F17179" w:rsidRDefault="002B562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44503" w:rsidRPr="00F17179" w:rsidRDefault="002B5629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«33-й. Новини»</w:t>
            </w:r>
          </w:p>
        </w:tc>
        <w:tc>
          <w:tcPr>
            <w:tcW w:w="2835" w:type="dxa"/>
            <w:shd w:val="clear" w:color="auto" w:fill="auto"/>
          </w:tcPr>
          <w:p w:rsidR="00544503" w:rsidRPr="00F17179" w:rsidRDefault="002B5629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5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 тисяч застави присудив Вінницький апеляційний суд ексдиректору Літинського м’ясокомбінату… Спершу «м’ясник» отримав 600 тисяч застави у справі про крупну розтрату коштів</w:t>
            </w:r>
          </w:p>
        </w:tc>
        <w:tc>
          <w:tcPr>
            <w:tcW w:w="3686" w:type="dxa"/>
            <w:shd w:val="clear" w:color="auto" w:fill="auto"/>
          </w:tcPr>
          <w:p w:rsidR="00CB7826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2B5629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https://33kanal.com/news/155827.html</w:t>
              </w:r>
            </w:hyperlink>
          </w:p>
          <w:p w:rsidR="002B5629" w:rsidRPr="00F17179" w:rsidRDefault="002B5629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44503" w:rsidRPr="002B5629" w:rsidRDefault="002B562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544503" w:rsidRPr="00F17179" w:rsidRDefault="0074164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544503" w:rsidRPr="002B5629" w:rsidRDefault="0074164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F3323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6F3323" w:rsidRPr="00F17179" w:rsidRDefault="0048578B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F3323" w:rsidRPr="00F17179" w:rsidRDefault="00497BF9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Вінниця.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6F3323" w:rsidRPr="00F17179" w:rsidRDefault="00AC2F64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2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Екс-директору м’ясокомбінату на Вінниччині суд зменшив розмір застави. Його підозрюють у розтраті майна</w:t>
            </w:r>
          </w:p>
        </w:tc>
        <w:tc>
          <w:tcPr>
            <w:tcW w:w="3686" w:type="dxa"/>
            <w:shd w:val="clear" w:color="auto" w:fill="auto"/>
          </w:tcPr>
          <w:p w:rsidR="004E7D6E" w:rsidRDefault="00210582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97BF9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https://www.vinnitsa.info/news/eks-dyrektoru-m-yasokombinatu-na-vinnychchyni-sud-zmenshyv-rozmir-zastavy-yoho-pidozryuyut-u-roztrati-mayna.html</w:t>
              </w:r>
            </w:hyperlink>
          </w:p>
          <w:p w:rsidR="00497BF9" w:rsidRPr="00F17179" w:rsidRDefault="00497BF9" w:rsidP="000D2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F3323" w:rsidRPr="00F17179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6F3323" w:rsidRPr="00F17179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6F3323" w:rsidRPr="00497BF9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670C1D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670C1D" w:rsidRPr="00F17179" w:rsidRDefault="0048578B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70C1D" w:rsidRPr="00F17179" w:rsidRDefault="00AC2F64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«Депо.Вінниця»</w:t>
            </w:r>
          </w:p>
        </w:tc>
        <w:tc>
          <w:tcPr>
            <w:tcW w:w="2835" w:type="dxa"/>
            <w:shd w:val="clear" w:color="auto" w:fill="auto"/>
          </w:tcPr>
          <w:p w:rsidR="00670C1D" w:rsidRPr="00F17179" w:rsidRDefault="00AC2F64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2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Вінницький суд зменшив розмір застави для колишнього директора м’ясокомбінату, який присвоїв понад 600 тисяч гривень</w:t>
            </w:r>
          </w:p>
        </w:tc>
        <w:tc>
          <w:tcPr>
            <w:tcW w:w="3686" w:type="dxa"/>
            <w:shd w:val="clear" w:color="auto" w:fill="auto"/>
          </w:tcPr>
          <w:p w:rsidR="00871699" w:rsidRDefault="00210582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AC2F64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https://vn.depo.ua/ukr/vn/vinnitskiy-sud-zmenshiv-rozmir-zastavi-dlya-kolishnogo-direktora-myasokombinatu-yakiy-prisvoiv-ponad-600-tisyach-griven-202110281384321</w:t>
              </w:r>
            </w:hyperlink>
          </w:p>
          <w:p w:rsidR="00AC2F64" w:rsidRPr="00F17179" w:rsidRDefault="00AC2F64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70C1D" w:rsidRPr="00AC2F64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670C1D" w:rsidRPr="00F17179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670C1D" w:rsidRPr="00F17179" w:rsidRDefault="00AC2F64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Оксана Дмитрук</w:t>
            </w:r>
          </w:p>
        </w:tc>
      </w:tr>
      <w:tr w:rsidR="00F17179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F17179" w:rsidRPr="00F17179" w:rsidRDefault="00F17179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71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F17179" w:rsidRPr="00F17179" w:rsidRDefault="00023C0E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 «Депо.Вінниця»</w:t>
            </w:r>
          </w:p>
        </w:tc>
        <w:tc>
          <w:tcPr>
            <w:tcW w:w="2835" w:type="dxa"/>
            <w:shd w:val="clear" w:color="auto" w:fill="auto"/>
          </w:tcPr>
          <w:p w:rsidR="00F17179" w:rsidRPr="00F17179" w:rsidRDefault="00023C0E" w:rsidP="00375BA3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Вінничанин, якого підозрюють у вбивст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і сусідки через сварку за </w:t>
            </w:r>
            <w:r w:rsidRPr="00023C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межу, залишиться під вартою</w:t>
            </w:r>
          </w:p>
        </w:tc>
        <w:tc>
          <w:tcPr>
            <w:tcW w:w="3686" w:type="dxa"/>
            <w:shd w:val="clear" w:color="auto" w:fill="auto"/>
          </w:tcPr>
          <w:p w:rsidR="00F17179" w:rsidRDefault="00210582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023C0E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https://vn.depo.ua/ukr/vn/vinnichanin-yakogo-pidozryuyut-u-vbivsti-susidki-cherez-svarku-za-mezhu-</w:t>
              </w:r>
              <w:r w:rsidR="00023C0E" w:rsidRPr="00B0200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zalishitsya-pid-vartoyu-202110281384370</w:t>
              </w:r>
            </w:hyperlink>
          </w:p>
          <w:p w:rsidR="00023C0E" w:rsidRPr="00F17179" w:rsidRDefault="00023C0E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17179" w:rsidRPr="00F17179" w:rsidRDefault="00023C0E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28.10.2021</w:t>
            </w:r>
          </w:p>
        </w:tc>
        <w:tc>
          <w:tcPr>
            <w:tcW w:w="1842" w:type="dxa"/>
            <w:shd w:val="clear" w:color="auto" w:fill="auto"/>
          </w:tcPr>
          <w:p w:rsidR="00F17179" w:rsidRPr="00F17179" w:rsidRDefault="00023C0E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F17179" w:rsidRPr="00F17179" w:rsidRDefault="00023C0E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Оксана Дмитрук</w:t>
            </w:r>
          </w:p>
        </w:tc>
      </w:tr>
      <w:tr w:rsidR="00E05232" w:rsidRPr="00F17179" w:rsidTr="00E709C3">
        <w:trPr>
          <w:trHeight w:val="1226"/>
        </w:trPr>
        <w:tc>
          <w:tcPr>
            <w:tcW w:w="562" w:type="dxa"/>
            <w:shd w:val="clear" w:color="auto" w:fill="auto"/>
          </w:tcPr>
          <w:p w:rsidR="00E05232" w:rsidRPr="00F17179" w:rsidRDefault="00E414E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E05232" w:rsidRDefault="00A86AC2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Вінницький інформаційний портал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E05232" w:rsidRPr="00F17179" w:rsidRDefault="00A86AC2" w:rsidP="00070EDC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6A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 600 до 190 тисяч: суд зменшив розмір застави ексдиректору м’ясокомбінату, якого підозрюють у розтраті майна</w:t>
            </w:r>
          </w:p>
        </w:tc>
        <w:tc>
          <w:tcPr>
            <w:tcW w:w="3686" w:type="dxa"/>
            <w:shd w:val="clear" w:color="auto" w:fill="auto"/>
          </w:tcPr>
          <w:p w:rsidR="00070EDC" w:rsidRDefault="00210582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86AC2" w:rsidRPr="00C1748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https://vezha.ua/z-600-do-190-tysyach-sud-zmenshyv-rozmir-zastavy-eksdyrektoru-m-yasokombinatu-yakogo-pidozryuyut-u-roztrati-majna/</w:t>
              </w:r>
            </w:hyperlink>
          </w:p>
          <w:p w:rsidR="00A86AC2" w:rsidRPr="00F17179" w:rsidRDefault="00A86AC2" w:rsidP="00475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E05232" w:rsidRDefault="00A86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28.10.2021</w:t>
            </w:r>
          </w:p>
        </w:tc>
        <w:tc>
          <w:tcPr>
            <w:tcW w:w="1842" w:type="dxa"/>
            <w:shd w:val="clear" w:color="auto" w:fill="auto"/>
          </w:tcPr>
          <w:p w:rsidR="00E05232" w:rsidRDefault="00A86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Пресслужба ВАС</w:t>
            </w:r>
          </w:p>
        </w:tc>
        <w:tc>
          <w:tcPr>
            <w:tcW w:w="1701" w:type="dxa"/>
            <w:shd w:val="clear" w:color="auto" w:fill="auto"/>
          </w:tcPr>
          <w:p w:rsidR="00E05232" w:rsidRDefault="00A86AC2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 Каплун</w:t>
            </w:r>
          </w:p>
        </w:tc>
      </w:tr>
      <w:tr w:rsidR="00B979DE" w:rsidRPr="00F17179" w:rsidTr="00E709C3">
        <w:trPr>
          <w:trHeight w:val="1076"/>
        </w:trPr>
        <w:tc>
          <w:tcPr>
            <w:tcW w:w="562" w:type="dxa"/>
            <w:shd w:val="clear" w:color="auto" w:fill="auto"/>
          </w:tcPr>
          <w:p w:rsidR="00B979DE" w:rsidRDefault="00B979DE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30A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B979DE" w:rsidRDefault="00B30A96" w:rsidP="00315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A96">
              <w:rPr>
                <w:rFonts w:ascii="Times New Roman" w:hAnsi="Times New Roman" w:cs="Times New Roman"/>
                <w:sz w:val="24"/>
                <w:szCs w:val="24"/>
              </w:rPr>
              <w:t>Газета «Життєві обрії»</w:t>
            </w:r>
          </w:p>
        </w:tc>
        <w:tc>
          <w:tcPr>
            <w:tcW w:w="2835" w:type="dxa"/>
            <w:shd w:val="clear" w:color="auto" w:fill="auto"/>
          </w:tcPr>
          <w:p w:rsidR="00B979DE" w:rsidRPr="00070EDC" w:rsidRDefault="00B30A96" w:rsidP="00070EDC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Підкоряюся лише закону і своїм </w:t>
            </w:r>
            <w:r w:rsidRPr="00B84DEC">
              <w:rPr>
                <w:rFonts w:ascii="Times New Roman" w:hAnsi="Times New Roman" w:cs="Times New Roman"/>
                <w:sz w:val="24"/>
                <w:szCs w:val="24"/>
              </w:rPr>
              <w:t>обов’язкам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син, чоловік та батько</w:t>
            </w:r>
          </w:p>
        </w:tc>
        <w:tc>
          <w:tcPr>
            <w:tcW w:w="3686" w:type="dxa"/>
            <w:shd w:val="clear" w:color="auto" w:fill="auto"/>
          </w:tcPr>
          <w:p w:rsidR="00B979DE" w:rsidRPr="009F7B19" w:rsidRDefault="00B30A96" w:rsidP="009F7B19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30A96">
              <w:rPr>
                <w:b w:val="0"/>
                <w:sz w:val="24"/>
                <w:szCs w:val="24"/>
              </w:rPr>
              <w:object w:dxaOrig="3000" w:dyaOrig="810">
                <v:shape id="_x0000_i1051" type="#_x0000_t75" style="width:149.85pt;height:40.2pt" o:ole="">
                  <v:imagedata r:id="rId42" o:title=""/>
                </v:shape>
                <o:OLEObject Type="Embed" ProgID="Package" ShapeID="_x0000_i1051" DrawAspect="Content" ObjectID="_1697266006" r:id="rId43"/>
              </w:object>
            </w:r>
          </w:p>
        </w:tc>
        <w:tc>
          <w:tcPr>
            <w:tcW w:w="2410" w:type="dxa"/>
            <w:shd w:val="clear" w:color="auto" w:fill="auto"/>
          </w:tcPr>
          <w:p w:rsidR="00B979DE" w:rsidRPr="00B30A96" w:rsidRDefault="00B30A9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0A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29.10.2021</w:t>
            </w:r>
          </w:p>
        </w:tc>
        <w:tc>
          <w:tcPr>
            <w:tcW w:w="1842" w:type="dxa"/>
            <w:shd w:val="clear" w:color="auto" w:fill="auto"/>
          </w:tcPr>
          <w:p w:rsidR="00B979DE" w:rsidRDefault="00B30A9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Олександр Ковальчук</w:t>
            </w:r>
          </w:p>
        </w:tc>
        <w:tc>
          <w:tcPr>
            <w:tcW w:w="1701" w:type="dxa"/>
            <w:shd w:val="clear" w:color="auto" w:fill="auto"/>
          </w:tcPr>
          <w:p w:rsidR="00B979DE" w:rsidRDefault="00B30A96" w:rsidP="00C54DF2">
            <w:pPr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Надія Чорна, Дана Дубова</w:t>
            </w:r>
          </w:p>
        </w:tc>
      </w:tr>
      <w:bookmarkEnd w:id="0"/>
    </w:tbl>
    <w:p w:rsidR="00C1097C" w:rsidRDefault="00C1097C" w:rsidP="00530DE9">
      <w:pPr>
        <w:ind w:left="141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0DE9" w:rsidRPr="0059645D" w:rsidRDefault="00C1097C" w:rsidP="00C1097C">
      <w:pPr>
        <w:ind w:left="141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9645D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530DE9" w:rsidRPr="0059645D">
        <w:rPr>
          <w:rFonts w:ascii="Times New Roman" w:hAnsi="Times New Roman" w:cs="Times New Roman"/>
          <w:b/>
          <w:sz w:val="24"/>
          <w:szCs w:val="24"/>
        </w:rPr>
        <w:t>Пресслужба Вінницького апеляційного суду</w:t>
      </w:r>
    </w:p>
    <w:sectPr w:rsidR="00530DE9" w:rsidRPr="0059645D" w:rsidSect="002D29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582" w:rsidRDefault="00210582" w:rsidP="00CF1C14">
      <w:pPr>
        <w:spacing w:after="0" w:line="240" w:lineRule="auto"/>
      </w:pPr>
      <w:r>
        <w:separator/>
      </w:r>
    </w:p>
  </w:endnote>
  <w:endnote w:type="continuationSeparator" w:id="0">
    <w:p w:rsidR="00210582" w:rsidRDefault="00210582" w:rsidP="00CF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582" w:rsidRDefault="00210582" w:rsidP="00CF1C14">
      <w:pPr>
        <w:spacing w:after="0" w:line="240" w:lineRule="auto"/>
      </w:pPr>
      <w:r>
        <w:separator/>
      </w:r>
    </w:p>
  </w:footnote>
  <w:footnote w:type="continuationSeparator" w:id="0">
    <w:p w:rsidR="00210582" w:rsidRDefault="00210582" w:rsidP="00CF1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92C"/>
    <w:rsid w:val="0000045E"/>
    <w:rsid w:val="000032FC"/>
    <w:rsid w:val="0000451A"/>
    <w:rsid w:val="000045AC"/>
    <w:rsid w:val="00005C74"/>
    <w:rsid w:val="00010556"/>
    <w:rsid w:val="00015F12"/>
    <w:rsid w:val="00020837"/>
    <w:rsid w:val="0002267A"/>
    <w:rsid w:val="00023399"/>
    <w:rsid w:val="00023C0E"/>
    <w:rsid w:val="00027422"/>
    <w:rsid w:val="00027A3B"/>
    <w:rsid w:val="00027EAB"/>
    <w:rsid w:val="000309ED"/>
    <w:rsid w:val="00032F94"/>
    <w:rsid w:val="00035439"/>
    <w:rsid w:val="00041EC6"/>
    <w:rsid w:val="000422EB"/>
    <w:rsid w:val="00043A81"/>
    <w:rsid w:val="0004461D"/>
    <w:rsid w:val="00044813"/>
    <w:rsid w:val="00044F7A"/>
    <w:rsid w:val="00057C81"/>
    <w:rsid w:val="00060F88"/>
    <w:rsid w:val="000621F5"/>
    <w:rsid w:val="000702B8"/>
    <w:rsid w:val="00070EDC"/>
    <w:rsid w:val="000724C0"/>
    <w:rsid w:val="000728D9"/>
    <w:rsid w:val="00073579"/>
    <w:rsid w:val="00073812"/>
    <w:rsid w:val="00080E69"/>
    <w:rsid w:val="000854A2"/>
    <w:rsid w:val="000876F3"/>
    <w:rsid w:val="00087729"/>
    <w:rsid w:val="00090D4E"/>
    <w:rsid w:val="000916CA"/>
    <w:rsid w:val="00094591"/>
    <w:rsid w:val="00095CF4"/>
    <w:rsid w:val="000974EE"/>
    <w:rsid w:val="000A7663"/>
    <w:rsid w:val="000B585B"/>
    <w:rsid w:val="000B58B2"/>
    <w:rsid w:val="000C20E5"/>
    <w:rsid w:val="000C4327"/>
    <w:rsid w:val="000C6644"/>
    <w:rsid w:val="000C7CBE"/>
    <w:rsid w:val="000D081A"/>
    <w:rsid w:val="000D1861"/>
    <w:rsid w:val="000D21C7"/>
    <w:rsid w:val="000D28F5"/>
    <w:rsid w:val="000D4D63"/>
    <w:rsid w:val="000D64CB"/>
    <w:rsid w:val="000E07CF"/>
    <w:rsid w:val="000E343D"/>
    <w:rsid w:val="000F27BD"/>
    <w:rsid w:val="000F28DC"/>
    <w:rsid w:val="000F7793"/>
    <w:rsid w:val="00107204"/>
    <w:rsid w:val="001106ED"/>
    <w:rsid w:val="001227DE"/>
    <w:rsid w:val="00123531"/>
    <w:rsid w:val="001237D3"/>
    <w:rsid w:val="001253FA"/>
    <w:rsid w:val="00127AB0"/>
    <w:rsid w:val="001378CC"/>
    <w:rsid w:val="00143502"/>
    <w:rsid w:val="00143624"/>
    <w:rsid w:val="00145D0D"/>
    <w:rsid w:val="0015607A"/>
    <w:rsid w:val="0015612D"/>
    <w:rsid w:val="00157991"/>
    <w:rsid w:val="001611AF"/>
    <w:rsid w:val="001634D0"/>
    <w:rsid w:val="001637B0"/>
    <w:rsid w:val="001657DC"/>
    <w:rsid w:val="00171522"/>
    <w:rsid w:val="00171D2A"/>
    <w:rsid w:val="00172A35"/>
    <w:rsid w:val="001738E6"/>
    <w:rsid w:val="00176309"/>
    <w:rsid w:val="001817C1"/>
    <w:rsid w:val="0018498D"/>
    <w:rsid w:val="00186C50"/>
    <w:rsid w:val="00186FE9"/>
    <w:rsid w:val="001923B7"/>
    <w:rsid w:val="00194E0B"/>
    <w:rsid w:val="001A182E"/>
    <w:rsid w:val="001A1E83"/>
    <w:rsid w:val="001A2875"/>
    <w:rsid w:val="001A2F89"/>
    <w:rsid w:val="001A4205"/>
    <w:rsid w:val="001B3927"/>
    <w:rsid w:val="001B5A02"/>
    <w:rsid w:val="001C23BB"/>
    <w:rsid w:val="001C3E7A"/>
    <w:rsid w:val="001C4760"/>
    <w:rsid w:val="001D17DD"/>
    <w:rsid w:val="001D344A"/>
    <w:rsid w:val="001F1E59"/>
    <w:rsid w:val="001F20C0"/>
    <w:rsid w:val="001F33EC"/>
    <w:rsid w:val="00201C54"/>
    <w:rsid w:val="002037BF"/>
    <w:rsid w:val="00203B6E"/>
    <w:rsid w:val="00203E2E"/>
    <w:rsid w:val="00205512"/>
    <w:rsid w:val="00207B06"/>
    <w:rsid w:val="00210582"/>
    <w:rsid w:val="0021700E"/>
    <w:rsid w:val="00220397"/>
    <w:rsid w:val="002217EB"/>
    <w:rsid w:val="00222631"/>
    <w:rsid w:val="00222AF3"/>
    <w:rsid w:val="00223C7D"/>
    <w:rsid w:val="00233204"/>
    <w:rsid w:val="00235566"/>
    <w:rsid w:val="00236E9A"/>
    <w:rsid w:val="0024198B"/>
    <w:rsid w:val="00242DA3"/>
    <w:rsid w:val="002465C5"/>
    <w:rsid w:val="00246B0A"/>
    <w:rsid w:val="0024734A"/>
    <w:rsid w:val="00247673"/>
    <w:rsid w:val="00250AA2"/>
    <w:rsid w:val="00251416"/>
    <w:rsid w:val="002529DF"/>
    <w:rsid w:val="00254EC8"/>
    <w:rsid w:val="00267E01"/>
    <w:rsid w:val="00282331"/>
    <w:rsid w:val="00290182"/>
    <w:rsid w:val="00293E43"/>
    <w:rsid w:val="002A10DF"/>
    <w:rsid w:val="002A2516"/>
    <w:rsid w:val="002A3FD4"/>
    <w:rsid w:val="002A654B"/>
    <w:rsid w:val="002B050F"/>
    <w:rsid w:val="002B2B90"/>
    <w:rsid w:val="002B3643"/>
    <w:rsid w:val="002B5629"/>
    <w:rsid w:val="002B5EFD"/>
    <w:rsid w:val="002C027E"/>
    <w:rsid w:val="002C3A78"/>
    <w:rsid w:val="002C491A"/>
    <w:rsid w:val="002C530F"/>
    <w:rsid w:val="002C61C8"/>
    <w:rsid w:val="002D0587"/>
    <w:rsid w:val="002D292C"/>
    <w:rsid w:val="002D473C"/>
    <w:rsid w:val="002D529E"/>
    <w:rsid w:val="002E0D01"/>
    <w:rsid w:val="002E3ADA"/>
    <w:rsid w:val="002E5BB0"/>
    <w:rsid w:val="002F398C"/>
    <w:rsid w:val="002F479F"/>
    <w:rsid w:val="00302C17"/>
    <w:rsid w:val="00303635"/>
    <w:rsid w:val="003069CC"/>
    <w:rsid w:val="00307F7B"/>
    <w:rsid w:val="0031235A"/>
    <w:rsid w:val="00312ED3"/>
    <w:rsid w:val="00315CF9"/>
    <w:rsid w:val="003225FA"/>
    <w:rsid w:val="00323F4C"/>
    <w:rsid w:val="00324CCE"/>
    <w:rsid w:val="00332BB1"/>
    <w:rsid w:val="00333B8C"/>
    <w:rsid w:val="00341B0B"/>
    <w:rsid w:val="00344111"/>
    <w:rsid w:val="00344986"/>
    <w:rsid w:val="00347549"/>
    <w:rsid w:val="00347A6D"/>
    <w:rsid w:val="00352C07"/>
    <w:rsid w:val="00352E5D"/>
    <w:rsid w:val="003538FF"/>
    <w:rsid w:val="00353922"/>
    <w:rsid w:val="003547DD"/>
    <w:rsid w:val="00356212"/>
    <w:rsid w:val="003571E7"/>
    <w:rsid w:val="00364C19"/>
    <w:rsid w:val="00375BA3"/>
    <w:rsid w:val="00381CBA"/>
    <w:rsid w:val="00381DEA"/>
    <w:rsid w:val="00381F1F"/>
    <w:rsid w:val="00386A62"/>
    <w:rsid w:val="00391282"/>
    <w:rsid w:val="003949FF"/>
    <w:rsid w:val="003950C4"/>
    <w:rsid w:val="00396215"/>
    <w:rsid w:val="0039773D"/>
    <w:rsid w:val="003A2E0C"/>
    <w:rsid w:val="003A3A32"/>
    <w:rsid w:val="003A3DC2"/>
    <w:rsid w:val="003A5A2C"/>
    <w:rsid w:val="003A7421"/>
    <w:rsid w:val="003B2A53"/>
    <w:rsid w:val="003B2D87"/>
    <w:rsid w:val="003B50DD"/>
    <w:rsid w:val="003C5863"/>
    <w:rsid w:val="003C6BA0"/>
    <w:rsid w:val="003D11C9"/>
    <w:rsid w:val="003D7A3E"/>
    <w:rsid w:val="003E25DC"/>
    <w:rsid w:val="003E2999"/>
    <w:rsid w:val="003E36D1"/>
    <w:rsid w:val="003E43C2"/>
    <w:rsid w:val="003E6BDF"/>
    <w:rsid w:val="003F230D"/>
    <w:rsid w:val="003F2A15"/>
    <w:rsid w:val="003F34CB"/>
    <w:rsid w:val="003F4F44"/>
    <w:rsid w:val="003F5AAF"/>
    <w:rsid w:val="003F75C5"/>
    <w:rsid w:val="003F79E9"/>
    <w:rsid w:val="0040496F"/>
    <w:rsid w:val="00404B77"/>
    <w:rsid w:val="00404CB5"/>
    <w:rsid w:val="004133B7"/>
    <w:rsid w:val="0041537F"/>
    <w:rsid w:val="004165CF"/>
    <w:rsid w:val="00420E1C"/>
    <w:rsid w:val="00421FC9"/>
    <w:rsid w:val="004370A8"/>
    <w:rsid w:val="00440C6A"/>
    <w:rsid w:val="0044157D"/>
    <w:rsid w:val="00443058"/>
    <w:rsid w:val="004465BA"/>
    <w:rsid w:val="004465D9"/>
    <w:rsid w:val="0044754F"/>
    <w:rsid w:val="00452746"/>
    <w:rsid w:val="00454FFB"/>
    <w:rsid w:val="00456B4D"/>
    <w:rsid w:val="004607BD"/>
    <w:rsid w:val="004660DC"/>
    <w:rsid w:val="00466157"/>
    <w:rsid w:val="00470D47"/>
    <w:rsid w:val="00472822"/>
    <w:rsid w:val="004735AD"/>
    <w:rsid w:val="00475EFF"/>
    <w:rsid w:val="00476973"/>
    <w:rsid w:val="00480076"/>
    <w:rsid w:val="0048578B"/>
    <w:rsid w:val="004927F8"/>
    <w:rsid w:val="00497BF9"/>
    <w:rsid w:val="004A24F7"/>
    <w:rsid w:val="004A33E7"/>
    <w:rsid w:val="004A440B"/>
    <w:rsid w:val="004A56C2"/>
    <w:rsid w:val="004A5DC6"/>
    <w:rsid w:val="004A7E99"/>
    <w:rsid w:val="004B2DBF"/>
    <w:rsid w:val="004C1130"/>
    <w:rsid w:val="004C3721"/>
    <w:rsid w:val="004C3F46"/>
    <w:rsid w:val="004C4BDE"/>
    <w:rsid w:val="004C5F50"/>
    <w:rsid w:val="004D34B4"/>
    <w:rsid w:val="004D403E"/>
    <w:rsid w:val="004D40CA"/>
    <w:rsid w:val="004D640B"/>
    <w:rsid w:val="004E065D"/>
    <w:rsid w:val="004E35AA"/>
    <w:rsid w:val="004E4F7B"/>
    <w:rsid w:val="004E7D6E"/>
    <w:rsid w:val="004F1982"/>
    <w:rsid w:val="004F35FC"/>
    <w:rsid w:val="004F6BD0"/>
    <w:rsid w:val="005008EB"/>
    <w:rsid w:val="0050780F"/>
    <w:rsid w:val="005142CB"/>
    <w:rsid w:val="00521DEA"/>
    <w:rsid w:val="005272B9"/>
    <w:rsid w:val="00530DE9"/>
    <w:rsid w:val="00532198"/>
    <w:rsid w:val="00533F03"/>
    <w:rsid w:val="00537628"/>
    <w:rsid w:val="00541C57"/>
    <w:rsid w:val="00544503"/>
    <w:rsid w:val="00553108"/>
    <w:rsid w:val="00555758"/>
    <w:rsid w:val="0056039B"/>
    <w:rsid w:val="005623C5"/>
    <w:rsid w:val="00571C81"/>
    <w:rsid w:val="00574EF2"/>
    <w:rsid w:val="005752F5"/>
    <w:rsid w:val="005829F4"/>
    <w:rsid w:val="00585105"/>
    <w:rsid w:val="00591736"/>
    <w:rsid w:val="0059284A"/>
    <w:rsid w:val="0059404E"/>
    <w:rsid w:val="00594EEF"/>
    <w:rsid w:val="0059645D"/>
    <w:rsid w:val="005A2D2D"/>
    <w:rsid w:val="005A2D43"/>
    <w:rsid w:val="005A3C63"/>
    <w:rsid w:val="005A79BB"/>
    <w:rsid w:val="005B2344"/>
    <w:rsid w:val="005B57D9"/>
    <w:rsid w:val="005C0085"/>
    <w:rsid w:val="005C08E9"/>
    <w:rsid w:val="005C491C"/>
    <w:rsid w:val="005C654E"/>
    <w:rsid w:val="005C6B97"/>
    <w:rsid w:val="005C6CE7"/>
    <w:rsid w:val="005D25D1"/>
    <w:rsid w:val="005F0156"/>
    <w:rsid w:val="005F1C1B"/>
    <w:rsid w:val="005F2DF0"/>
    <w:rsid w:val="005F43C8"/>
    <w:rsid w:val="005F6F38"/>
    <w:rsid w:val="00604A4D"/>
    <w:rsid w:val="00610123"/>
    <w:rsid w:val="006124B7"/>
    <w:rsid w:val="00612DA3"/>
    <w:rsid w:val="00613731"/>
    <w:rsid w:val="00614C76"/>
    <w:rsid w:val="006153F7"/>
    <w:rsid w:val="0061712B"/>
    <w:rsid w:val="00622C67"/>
    <w:rsid w:val="00623969"/>
    <w:rsid w:val="006252DF"/>
    <w:rsid w:val="0062717F"/>
    <w:rsid w:val="006311C8"/>
    <w:rsid w:val="006316DB"/>
    <w:rsid w:val="00632521"/>
    <w:rsid w:val="00642683"/>
    <w:rsid w:val="00643F46"/>
    <w:rsid w:val="00643FF0"/>
    <w:rsid w:val="00645033"/>
    <w:rsid w:val="006472A1"/>
    <w:rsid w:val="006473E3"/>
    <w:rsid w:val="0065059C"/>
    <w:rsid w:val="006514F2"/>
    <w:rsid w:val="00651D09"/>
    <w:rsid w:val="00654BF8"/>
    <w:rsid w:val="00655576"/>
    <w:rsid w:val="006567FB"/>
    <w:rsid w:val="00657577"/>
    <w:rsid w:val="00661F93"/>
    <w:rsid w:val="006656E8"/>
    <w:rsid w:val="00665ECA"/>
    <w:rsid w:val="00670C1D"/>
    <w:rsid w:val="00673012"/>
    <w:rsid w:val="0067409C"/>
    <w:rsid w:val="00675FDD"/>
    <w:rsid w:val="0067724A"/>
    <w:rsid w:val="00681979"/>
    <w:rsid w:val="00682E91"/>
    <w:rsid w:val="00692572"/>
    <w:rsid w:val="006A1123"/>
    <w:rsid w:val="006A33A4"/>
    <w:rsid w:val="006A47DC"/>
    <w:rsid w:val="006B1329"/>
    <w:rsid w:val="006B63CE"/>
    <w:rsid w:val="006C45FF"/>
    <w:rsid w:val="006C4AE1"/>
    <w:rsid w:val="006C64B1"/>
    <w:rsid w:val="006D15A4"/>
    <w:rsid w:val="006D1FDE"/>
    <w:rsid w:val="006D3171"/>
    <w:rsid w:val="006D407D"/>
    <w:rsid w:val="006D740F"/>
    <w:rsid w:val="006E0EA5"/>
    <w:rsid w:val="006E129F"/>
    <w:rsid w:val="006E2A5B"/>
    <w:rsid w:val="006E3626"/>
    <w:rsid w:val="006E6344"/>
    <w:rsid w:val="006F076E"/>
    <w:rsid w:val="006F18B6"/>
    <w:rsid w:val="006F3323"/>
    <w:rsid w:val="006F6995"/>
    <w:rsid w:val="0070348A"/>
    <w:rsid w:val="00704FB9"/>
    <w:rsid w:val="00705770"/>
    <w:rsid w:val="007072F6"/>
    <w:rsid w:val="007108B6"/>
    <w:rsid w:val="00713609"/>
    <w:rsid w:val="007137B4"/>
    <w:rsid w:val="00716091"/>
    <w:rsid w:val="00722225"/>
    <w:rsid w:val="007229D5"/>
    <w:rsid w:val="007272A7"/>
    <w:rsid w:val="00736942"/>
    <w:rsid w:val="00740050"/>
    <w:rsid w:val="00741646"/>
    <w:rsid w:val="007439B1"/>
    <w:rsid w:val="0075081C"/>
    <w:rsid w:val="007525BD"/>
    <w:rsid w:val="007556BB"/>
    <w:rsid w:val="00760040"/>
    <w:rsid w:val="007605A6"/>
    <w:rsid w:val="00762DD2"/>
    <w:rsid w:val="0076563D"/>
    <w:rsid w:val="007657DC"/>
    <w:rsid w:val="00766A0D"/>
    <w:rsid w:val="00767F49"/>
    <w:rsid w:val="007700BA"/>
    <w:rsid w:val="00770514"/>
    <w:rsid w:val="00782583"/>
    <w:rsid w:val="007844A7"/>
    <w:rsid w:val="007846DA"/>
    <w:rsid w:val="007969A0"/>
    <w:rsid w:val="007A069E"/>
    <w:rsid w:val="007A3EB9"/>
    <w:rsid w:val="007A557D"/>
    <w:rsid w:val="007A5B7E"/>
    <w:rsid w:val="007B09CB"/>
    <w:rsid w:val="007B21D9"/>
    <w:rsid w:val="007B4E46"/>
    <w:rsid w:val="007C0AED"/>
    <w:rsid w:val="007C36F6"/>
    <w:rsid w:val="007C58C6"/>
    <w:rsid w:val="007C5FB3"/>
    <w:rsid w:val="007C6CE2"/>
    <w:rsid w:val="007D2861"/>
    <w:rsid w:val="007D4FA7"/>
    <w:rsid w:val="007D78B6"/>
    <w:rsid w:val="007E3D29"/>
    <w:rsid w:val="007E7B8B"/>
    <w:rsid w:val="007F30E9"/>
    <w:rsid w:val="007F4210"/>
    <w:rsid w:val="007F55F7"/>
    <w:rsid w:val="007F593E"/>
    <w:rsid w:val="007F7B54"/>
    <w:rsid w:val="00800E49"/>
    <w:rsid w:val="00801827"/>
    <w:rsid w:val="00802D48"/>
    <w:rsid w:val="00812C08"/>
    <w:rsid w:val="00814018"/>
    <w:rsid w:val="00820178"/>
    <w:rsid w:val="0082081B"/>
    <w:rsid w:val="0082387D"/>
    <w:rsid w:val="00827D05"/>
    <w:rsid w:val="00832E2D"/>
    <w:rsid w:val="00837BC2"/>
    <w:rsid w:val="008417E9"/>
    <w:rsid w:val="00841B66"/>
    <w:rsid w:val="00844452"/>
    <w:rsid w:val="00845684"/>
    <w:rsid w:val="0084779A"/>
    <w:rsid w:val="00847EA0"/>
    <w:rsid w:val="008614E6"/>
    <w:rsid w:val="008640AD"/>
    <w:rsid w:val="00871699"/>
    <w:rsid w:val="00872100"/>
    <w:rsid w:val="0087710B"/>
    <w:rsid w:val="00881E42"/>
    <w:rsid w:val="00886E32"/>
    <w:rsid w:val="008908EA"/>
    <w:rsid w:val="00891186"/>
    <w:rsid w:val="00891BB8"/>
    <w:rsid w:val="00891D8C"/>
    <w:rsid w:val="00895ACE"/>
    <w:rsid w:val="008962AA"/>
    <w:rsid w:val="00896555"/>
    <w:rsid w:val="00897869"/>
    <w:rsid w:val="008978B4"/>
    <w:rsid w:val="00897C92"/>
    <w:rsid w:val="008A1DF1"/>
    <w:rsid w:val="008A2E12"/>
    <w:rsid w:val="008A57E0"/>
    <w:rsid w:val="008B7109"/>
    <w:rsid w:val="008B771B"/>
    <w:rsid w:val="008C7744"/>
    <w:rsid w:val="008D1CC6"/>
    <w:rsid w:val="008D7A76"/>
    <w:rsid w:val="008E0259"/>
    <w:rsid w:val="008E39C6"/>
    <w:rsid w:val="008E594C"/>
    <w:rsid w:val="008F20CE"/>
    <w:rsid w:val="00900907"/>
    <w:rsid w:val="00900C4D"/>
    <w:rsid w:val="00900E40"/>
    <w:rsid w:val="00900F9C"/>
    <w:rsid w:val="00907712"/>
    <w:rsid w:val="00911042"/>
    <w:rsid w:val="00926BDD"/>
    <w:rsid w:val="00933215"/>
    <w:rsid w:val="00933858"/>
    <w:rsid w:val="00933B47"/>
    <w:rsid w:val="00934482"/>
    <w:rsid w:val="009426FB"/>
    <w:rsid w:val="00942DA4"/>
    <w:rsid w:val="00946420"/>
    <w:rsid w:val="009522AE"/>
    <w:rsid w:val="00953F6B"/>
    <w:rsid w:val="00956006"/>
    <w:rsid w:val="00957C6A"/>
    <w:rsid w:val="00960B9D"/>
    <w:rsid w:val="00961963"/>
    <w:rsid w:val="009621F3"/>
    <w:rsid w:val="0097052C"/>
    <w:rsid w:val="0097181D"/>
    <w:rsid w:val="00972AC2"/>
    <w:rsid w:val="00975588"/>
    <w:rsid w:val="0097730D"/>
    <w:rsid w:val="0097778B"/>
    <w:rsid w:val="00983364"/>
    <w:rsid w:val="00986882"/>
    <w:rsid w:val="0098690C"/>
    <w:rsid w:val="00986F70"/>
    <w:rsid w:val="009901B0"/>
    <w:rsid w:val="00993539"/>
    <w:rsid w:val="009A1322"/>
    <w:rsid w:val="009A4DA8"/>
    <w:rsid w:val="009A7473"/>
    <w:rsid w:val="009A7C19"/>
    <w:rsid w:val="009A7D11"/>
    <w:rsid w:val="009B0233"/>
    <w:rsid w:val="009B0D72"/>
    <w:rsid w:val="009B3A2A"/>
    <w:rsid w:val="009B4FA0"/>
    <w:rsid w:val="009B67BA"/>
    <w:rsid w:val="009C3793"/>
    <w:rsid w:val="009C6BFD"/>
    <w:rsid w:val="009C7A1D"/>
    <w:rsid w:val="009D044B"/>
    <w:rsid w:val="009D1993"/>
    <w:rsid w:val="009D22BB"/>
    <w:rsid w:val="009D2B73"/>
    <w:rsid w:val="009D4C32"/>
    <w:rsid w:val="009E502C"/>
    <w:rsid w:val="009F5518"/>
    <w:rsid w:val="009F7B19"/>
    <w:rsid w:val="00A009EE"/>
    <w:rsid w:val="00A03758"/>
    <w:rsid w:val="00A053C1"/>
    <w:rsid w:val="00A06F84"/>
    <w:rsid w:val="00A148DC"/>
    <w:rsid w:val="00A154E8"/>
    <w:rsid w:val="00A17ACB"/>
    <w:rsid w:val="00A222A0"/>
    <w:rsid w:val="00A245DE"/>
    <w:rsid w:val="00A254C1"/>
    <w:rsid w:val="00A26B30"/>
    <w:rsid w:val="00A312EE"/>
    <w:rsid w:val="00A31A98"/>
    <w:rsid w:val="00A34765"/>
    <w:rsid w:val="00A41B96"/>
    <w:rsid w:val="00A4483A"/>
    <w:rsid w:val="00A45717"/>
    <w:rsid w:val="00A51586"/>
    <w:rsid w:val="00A5367D"/>
    <w:rsid w:val="00A567A6"/>
    <w:rsid w:val="00A57DE6"/>
    <w:rsid w:val="00A60EEE"/>
    <w:rsid w:val="00A620C4"/>
    <w:rsid w:val="00A653A4"/>
    <w:rsid w:val="00A67FE6"/>
    <w:rsid w:val="00A71FB5"/>
    <w:rsid w:val="00A7649F"/>
    <w:rsid w:val="00A82CAD"/>
    <w:rsid w:val="00A85057"/>
    <w:rsid w:val="00A86AC2"/>
    <w:rsid w:val="00A91149"/>
    <w:rsid w:val="00A93F25"/>
    <w:rsid w:val="00A96EEC"/>
    <w:rsid w:val="00AA042E"/>
    <w:rsid w:val="00AA1DCD"/>
    <w:rsid w:val="00AA1EE6"/>
    <w:rsid w:val="00AA53EC"/>
    <w:rsid w:val="00AA6014"/>
    <w:rsid w:val="00AB26B0"/>
    <w:rsid w:val="00AB6A18"/>
    <w:rsid w:val="00AC2F64"/>
    <w:rsid w:val="00AC43F7"/>
    <w:rsid w:val="00AC5B72"/>
    <w:rsid w:val="00AD3823"/>
    <w:rsid w:val="00AD3BA4"/>
    <w:rsid w:val="00AD7430"/>
    <w:rsid w:val="00AD7F3F"/>
    <w:rsid w:val="00AE03BF"/>
    <w:rsid w:val="00AE1F30"/>
    <w:rsid w:val="00AE49E8"/>
    <w:rsid w:val="00AF4D42"/>
    <w:rsid w:val="00AF51E7"/>
    <w:rsid w:val="00AF5B05"/>
    <w:rsid w:val="00B05070"/>
    <w:rsid w:val="00B05161"/>
    <w:rsid w:val="00B06381"/>
    <w:rsid w:val="00B111B1"/>
    <w:rsid w:val="00B1397D"/>
    <w:rsid w:val="00B219DC"/>
    <w:rsid w:val="00B22F06"/>
    <w:rsid w:val="00B262FD"/>
    <w:rsid w:val="00B3088A"/>
    <w:rsid w:val="00B30A96"/>
    <w:rsid w:val="00B31ECD"/>
    <w:rsid w:val="00B32402"/>
    <w:rsid w:val="00B36B07"/>
    <w:rsid w:val="00B404B1"/>
    <w:rsid w:val="00B4247A"/>
    <w:rsid w:val="00B43833"/>
    <w:rsid w:val="00B4554A"/>
    <w:rsid w:val="00B50B1F"/>
    <w:rsid w:val="00B53F7C"/>
    <w:rsid w:val="00B65505"/>
    <w:rsid w:val="00B72772"/>
    <w:rsid w:val="00B75541"/>
    <w:rsid w:val="00B80AF1"/>
    <w:rsid w:val="00B84D33"/>
    <w:rsid w:val="00B84DEC"/>
    <w:rsid w:val="00B84F8E"/>
    <w:rsid w:val="00B872C0"/>
    <w:rsid w:val="00B979DE"/>
    <w:rsid w:val="00B97F17"/>
    <w:rsid w:val="00BA28CF"/>
    <w:rsid w:val="00BA2AED"/>
    <w:rsid w:val="00BA3280"/>
    <w:rsid w:val="00BA49B8"/>
    <w:rsid w:val="00BA53AA"/>
    <w:rsid w:val="00BC28C5"/>
    <w:rsid w:val="00BC3097"/>
    <w:rsid w:val="00BC623A"/>
    <w:rsid w:val="00BD0B82"/>
    <w:rsid w:val="00BD402E"/>
    <w:rsid w:val="00BE086D"/>
    <w:rsid w:val="00BE2A5C"/>
    <w:rsid w:val="00BE2D30"/>
    <w:rsid w:val="00BE5B84"/>
    <w:rsid w:val="00BF4A95"/>
    <w:rsid w:val="00BF4BF7"/>
    <w:rsid w:val="00BF4E7C"/>
    <w:rsid w:val="00BF5533"/>
    <w:rsid w:val="00C0094F"/>
    <w:rsid w:val="00C03271"/>
    <w:rsid w:val="00C06454"/>
    <w:rsid w:val="00C1097C"/>
    <w:rsid w:val="00C113AF"/>
    <w:rsid w:val="00C16F5B"/>
    <w:rsid w:val="00C1736E"/>
    <w:rsid w:val="00C2035F"/>
    <w:rsid w:val="00C234AA"/>
    <w:rsid w:val="00C23BD3"/>
    <w:rsid w:val="00C251D1"/>
    <w:rsid w:val="00C25AC3"/>
    <w:rsid w:val="00C350D0"/>
    <w:rsid w:val="00C35E47"/>
    <w:rsid w:val="00C37174"/>
    <w:rsid w:val="00C41550"/>
    <w:rsid w:val="00C4228B"/>
    <w:rsid w:val="00C43F3A"/>
    <w:rsid w:val="00C45BF7"/>
    <w:rsid w:val="00C51A6B"/>
    <w:rsid w:val="00C54217"/>
    <w:rsid w:val="00C5456C"/>
    <w:rsid w:val="00C54DF2"/>
    <w:rsid w:val="00C550E3"/>
    <w:rsid w:val="00C55AE9"/>
    <w:rsid w:val="00C60F25"/>
    <w:rsid w:val="00C61C7F"/>
    <w:rsid w:val="00C65EC2"/>
    <w:rsid w:val="00C72AE9"/>
    <w:rsid w:val="00C72FD6"/>
    <w:rsid w:val="00C737CF"/>
    <w:rsid w:val="00C73863"/>
    <w:rsid w:val="00C80FB2"/>
    <w:rsid w:val="00C83F93"/>
    <w:rsid w:val="00C92BE3"/>
    <w:rsid w:val="00C93570"/>
    <w:rsid w:val="00C97562"/>
    <w:rsid w:val="00CA2CBE"/>
    <w:rsid w:val="00CA31A4"/>
    <w:rsid w:val="00CA4E54"/>
    <w:rsid w:val="00CA6EB0"/>
    <w:rsid w:val="00CB324C"/>
    <w:rsid w:val="00CB7826"/>
    <w:rsid w:val="00CC449E"/>
    <w:rsid w:val="00CD2B63"/>
    <w:rsid w:val="00CD61DC"/>
    <w:rsid w:val="00CD67CC"/>
    <w:rsid w:val="00CD6B13"/>
    <w:rsid w:val="00CE1E7F"/>
    <w:rsid w:val="00CE22D4"/>
    <w:rsid w:val="00CE3730"/>
    <w:rsid w:val="00CE56CA"/>
    <w:rsid w:val="00CE7B94"/>
    <w:rsid w:val="00CF1C14"/>
    <w:rsid w:val="00CF3337"/>
    <w:rsid w:val="00CF3AAE"/>
    <w:rsid w:val="00CF7E36"/>
    <w:rsid w:val="00D0695D"/>
    <w:rsid w:val="00D10147"/>
    <w:rsid w:val="00D12184"/>
    <w:rsid w:val="00D17235"/>
    <w:rsid w:val="00D2334B"/>
    <w:rsid w:val="00D301E5"/>
    <w:rsid w:val="00D303BE"/>
    <w:rsid w:val="00D30B68"/>
    <w:rsid w:val="00D313E0"/>
    <w:rsid w:val="00D32D87"/>
    <w:rsid w:val="00D33A94"/>
    <w:rsid w:val="00D33C81"/>
    <w:rsid w:val="00D37BE7"/>
    <w:rsid w:val="00D37CA5"/>
    <w:rsid w:val="00D4690C"/>
    <w:rsid w:val="00D502B2"/>
    <w:rsid w:val="00D505C7"/>
    <w:rsid w:val="00D640BE"/>
    <w:rsid w:val="00D64AF9"/>
    <w:rsid w:val="00D66E5A"/>
    <w:rsid w:val="00D67094"/>
    <w:rsid w:val="00D72ABC"/>
    <w:rsid w:val="00D752D5"/>
    <w:rsid w:val="00D77951"/>
    <w:rsid w:val="00D82AAE"/>
    <w:rsid w:val="00D8634E"/>
    <w:rsid w:val="00D94936"/>
    <w:rsid w:val="00D95418"/>
    <w:rsid w:val="00D9686A"/>
    <w:rsid w:val="00DA01A6"/>
    <w:rsid w:val="00DA06E5"/>
    <w:rsid w:val="00DA377A"/>
    <w:rsid w:val="00DA5C89"/>
    <w:rsid w:val="00DA74B1"/>
    <w:rsid w:val="00DB2937"/>
    <w:rsid w:val="00DB3F3F"/>
    <w:rsid w:val="00DC3386"/>
    <w:rsid w:val="00DF32BF"/>
    <w:rsid w:val="00DF36F4"/>
    <w:rsid w:val="00DF3FD8"/>
    <w:rsid w:val="00DF5A42"/>
    <w:rsid w:val="00DF6938"/>
    <w:rsid w:val="00E02814"/>
    <w:rsid w:val="00E04C15"/>
    <w:rsid w:val="00E05232"/>
    <w:rsid w:val="00E05A23"/>
    <w:rsid w:val="00E102F9"/>
    <w:rsid w:val="00E12247"/>
    <w:rsid w:val="00E15F2F"/>
    <w:rsid w:val="00E24520"/>
    <w:rsid w:val="00E260C9"/>
    <w:rsid w:val="00E35D15"/>
    <w:rsid w:val="00E414E2"/>
    <w:rsid w:val="00E438AC"/>
    <w:rsid w:val="00E44FA6"/>
    <w:rsid w:val="00E46369"/>
    <w:rsid w:val="00E477D4"/>
    <w:rsid w:val="00E5328C"/>
    <w:rsid w:val="00E57675"/>
    <w:rsid w:val="00E57A62"/>
    <w:rsid w:val="00E6017D"/>
    <w:rsid w:val="00E62A74"/>
    <w:rsid w:val="00E65308"/>
    <w:rsid w:val="00E709C3"/>
    <w:rsid w:val="00E72313"/>
    <w:rsid w:val="00E73D4F"/>
    <w:rsid w:val="00E771B4"/>
    <w:rsid w:val="00E80C61"/>
    <w:rsid w:val="00E83492"/>
    <w:rsid w:val="00E85308"/>
    <w:rsid w:val="00E90952"/>
    <w:rsid w:val="00E92163"/>
    <w:rsid w:val="00E9565A"/>
    <w:rsid w:val="00EA1EEE"/>
    <w:rsid w:val="00EA3184"/>
    <w:rsid w:val="00EA774E"/>
    <w:rsid w:val="00EA7B91"/>
    <w:rsid w:val="00EB0373"/>
    <w:rsid w:val="00EB0CC7"/>
    <w:rsid w:val="00EB2445"/>
    <w:rsid w:val="00EB2844"/>
    <w:rsid w:val="00EB31E2"/>
    <w:rsid w:val="00EB62EA"/>
    <w:rsid w:val="00EC0106"/>
    <w:rsid w:val="00EC67C7"/>
    <w:rsid w:val="00ED3705"/>
    <w:rsid w:val="00EE203A"/>
    <w:rsid w:val="00EE3691"/>
    <w:rsid w:val="00EF07A1"/>
    <w:rsid w:val="00EF4775"/>
    <w:rsid w:val="00F00B2F"/>
    <w:rsid w:val="00F01BC2"/>
    <w:rsid w:val="00F05C17"/>
    <w:rsid w:val="00F0693A"/>
    <w:rsid w:val="00F1075C"/>
    <w:rsid w:val="00F14458"/>
    <w:rsid w:val="00F14E28"/>
    <w:rsid w:val="00F16255"/>
    <w:rsid w:val="00F17179"/>
    <w:rsid w:val="00F214C6"/>
    <w:rsid w:val="00F33840"/>
    <w:rsid w:val="00F34B58"/>
    <w:rsid w:val="00F36D1E"/>
    <w:rsid w:val="00F36E3A"/>
    <w:rsid w:val="00F40CA8"/>
    <w:rsid w:val="00F41DFD"/>
    <w:rsid w:val="00F46225"/>
    <w:rsid w:val="00F50A59"/>
    <w:rsid w:val="00F524E6"/>
    <w:rsid w:val="00F56542"/>
    <w:rsid w:val="00F61FFC"/>
    <w:rsid w:val="00F626D6"/>
    <w:rsid w:val="00F63ADA"/>
    <w:rsid w:val="00F646A7"/>
    <w:rsid w:val="00F65D4C"/>
    <w:rsid w:val="00F73880"/>
    <w:rsid w:val="00F73901"/>
    <w:rsid w:val="00F74777"/>
    <w:rsid w:val="00F82C0A"/>
    <w:rsid w:val="00F82C2C"/>
    <w:rsid w:val="00F83C97"/>
    <w:rsid w:val="00F84427"/>
    <w:rsid w:val="00F84C51"/>
    <w:rsid w:val="00F86D7D"/>
    <w:rsid w:val="00F905E7"/>
    <w:rsid w:val="00F91C14"/>
    <w:rsid w:val="00F9323A"/>
    <w:rsid w:val="00F93957"/>
    <w:rsid w:val="00F94963"/>
    <w:rsid w:val="00FA01FA"/>
    <w:rsid w:val="00FA2895"/>
    <w:rsid w:val="00FA4860"/>
    <w:rsid w:val="00FA5A7F"/>
    <w:rsid w:val="00FA7E83"/>
    <w:rsid w:val="00FB1ED1"/>
    <w:rsid w:val="00FB4066"/>
    <w:rsid w:val="00FB441B"/>
    <w:rsid w:val="00FB4FB4"/>
    <w:rsid w:val="00FC2317"/>
    <w:rsid w:val="00FC34BD"/>
    <w:rsid w:val="00FC65FE"/>
    <w:rsid w:val="00FD2438"/>
    <w:rsid w:val="00FD62E8"/>
    <w:rsid w:val="00FD67B7"/>
    <w:rsid w:val="00FE62F2"/>
    <w:rsid w:val="00FE6A33"/>
    <w:rsid w:val="00FE7736"/>
    <w:rsid w:val="00FF2AC2"/>
    <w:rsid w:val="00FF43FA"/>
    <w:rsid w:val="00F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79124"/>
  <w15:chartTrackingRefBased/>
  <w15:docId w15:val="{6F13972F-2477-4D8D-AC63-C751CBCA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1C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D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40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92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1CBA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651D0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annotation reference"/>
    <w:basedOn w:val="a0"/>
    <w:uiPriority w:val="99"/>
    <w:semiHidden/>
    <w:unhideWhenUsed/>
    <w:rsid w:val="00201C5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01C54"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sid w:val="00201C5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01C54"/>
    <w:rPr>
      <w:b/>
      <w:bCs/>
    </w:rPr>
  </w:style>
  <w:style w:type="character" w:customStyle="1" w:styleId="a8">
    <w:name w:val="Тема примітки Знак"/>
    <w:basedOn w:val="a6"/>
    <w:link w:val="a7"/>
    <w:uiPriority w:val="99"/>
    <w:semiHidden/>
    <w:rsid w:val="00201C5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01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01C54"/>
    <w:rPr>
      <w:rFonts w:ascii="Segoe UI" w:hAnsi="Segoe UI" w:cs="Segoe UI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BF55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 Знак"/>
    <w:basedOn w:val="a0"/>
    <w:link w:val="ab"/>
    <w:uiPriority w:val="10"/>
    <w:rsid w:val="00BF5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Body Text"/>
    <w:basedOn w:val="a"/>
    <w:link w:val="ae"/>
    <w:uiPriority w:val="99"/>
    <w:unhideWhenUsed/>
    <w:rsid w:val="00BF5533"/>
    <w:pPr>
      <w:spacing w:after="120"/>
    </w:pPr>
  </w:style>
  <w:style w:type="character" w:customStyle="1" w:styleId="ae">
    <w:name w:val="Основний текст Знак"/>
    <w:basedOn w:val="a0"/>
    <w:link w:val="ad"/>
    <w:uiPriority w:val="99"/>
    <w:rsid w:val="00BF5533"/>
  </w:style>
  <w:style w:type="paragraph" w:styleId="af">
    <w:name w:val="Subtitle"/>
    <w:basedOn w:val="a"/>
    <w:next w:val="a"/>
    <w:link w:val="af0"/>
    <w:uiPriority w:val="11"/>
    <w:qFormat/>
    <w:rsid w:val="00BF553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ідзаголовок Знак"/>
    <w:basedOn w:val="a0"/>
    <w:link w:val="af"/>
    <w:uiPriority w:val="11"/>
    <w:rsid w:val="00BF5533"/>
    <w:rPr>
      <w:rFonts w:eastAsiaTheme="minorEastAsia"/>
      <w:color w:val="5A5A5A" w:themeColor="text1" w:themeTint="A5"/>
      <w:spacing w:val="15"/>
    </w:rPr>
  </w:style>
  <w:style w:type="character" w:styleId="af1">
    <w:name w:val="Unresolved Mention"/>
    <w:basedOn w:val="a0"/>
    <w:uiPriority w:val="99"/>
    <w:semiHidden/>
    <w:unhideWhenUsed/>
    <w:rsid w:val="002E5BB0"/>
    <w:rPr>
      <w:color w:val="605E5C"/>
      <w:shd w:val="clear" w:color="auto" w:fill="E1DFDD"/>
    </w:rPr>
  </w:style>
  <w:style w:type="paragraph" w:styleId="af2">
    <w:name w:val="endnote text"/>
    <w:basedOn w:val="a"/>
    <w:link w:val="af3"/>
    <w:uiPriority w:val="99"/>
    <w:semiHidden/>
    <w:unhideWhenUsed/>
    <w:rsid w:val="00CF1C14"/>
    <w:pPr>
      <w:spacing w:after="0" w:line="240" w:lineRule="auto"/>
    </w:pPr>
    <w:rPr>
      <w:sz w:val="20"/>
      <w:szCs w:val="20"/>
    </w:rPr>
  </w:style>
  <w:style w:type="character" w:customStyle="1" w:styleId="af3">
    <w:name w:val="Текст кінцевої виноски Знак"/>
    <w:basedOn w:val="a0"/>
    <w:link w:val="af2"/>
    <w:uiPriority w:val="99"/>
    <w:semiHidden/>
    <w:rsid w:val="00CF1C14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CF1C14"/>
    <w:rPr>
      <w:vertAlign w:val="superscript"/>
    </w:rPr>
  </w:style>
  <w:style w:type="character" w:styleId="af5">
    <w:name w:val="FollowedHyperlink"/>
    <w:basedOn w:val="a0"/>
    <w:uiPriority w:val="99"/>
    <w:semiHidden/>
    <w:unhideWhenUsed/>
    <w:rsid w:val="005B57D9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B40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77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88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3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33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5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4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0410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0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85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tatv.com.ua/u-vidstavku-pishov-bagatorichniy-suddya-vinnickogo-apelyaciynogo-sudu" TargetMode="External"/><Relationship Id="rId18" Type="http://schemas.openxmlformats.org/officeDocument/2006/relationships/hyperlink" Target="https://vn.20minut.ua/Podii/shahray-priyshov-na-sud-vipravdovuvatisya-prodovzhennya-spravi-pro-dol-11444018.html" TargetMode="External"/><Relationship Id="rId26" Type="http://schemas.openxmlformats.org/officeDocument/2006/relationships/hyperlink" Target="https://naparise.com/posts/u-vinnytskomu-apeliatsiinomu-sudi-obraly-holovu" TargetMode="External"/><Relationship Id="rId39" Type="http://schemas.openxmlformats.org/officeDocument/2006/relationships/hyperlink" Target="https://vn.depo.ua/ukr/vn/vinnitskiy-sud-zmenshiv-rozmir-zastavi-dlya-kolishnogo-direktora-myasokombinatu-yakiy-prisvoiv-ponad-600-tisyach-griven-202110281384321" TargetMode="External"/><Relationship Id="rId21" Type="http://schemas.openxmlformats.org/officeDocument/2006/relationships/hyperlink" Target="https://www.vinnitsa.info/news/poshtaryu-yakyy-pryvlasnyv-produkty-i-hroshi-z-pensiy-ta-subsydiy-zaboronyly-zaymaty-material-no-vidpovidal-ni-posady.html" TargetMode="External"/><Relationship Id="rId34" Type="http://schemas.openxmlformats.org/officeDocument/2006/relationships/image" Target="media/image1.emf"/><Relationship Id="rId42" Type="http://schemas.openxmlformats.org/officeDocument/2006/relationships/image" Target="media/image2.emf"/><Relationship Id="rId7" Type="http://schemas.openxmlformats.org/officeDocument/2006/relationships/hyperlink" Target="https://vn.depo.ua/ukr/vn/pidozryuvanogo-u-vbivstvi-v-lutsi-meleshkivskiy-apelyatsiyniy-sud-zalishiv-pid-vartoyu-202110011374539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nbazar.com/news/rizne/zvilnivsya-suddya-vinnitsikogo-apelyatsiiynogo-sudu" TargetMode="External"/><Relationship Id="rId29" Type="http://schemas.openxmlformats.org/officeDocument/2006/relationships/hyperlink" Target="https://33kanal.com/news/154564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ews.vn.ua/u-vinnytsi-pidozriuvanoho-u-vbyvstvi-apeliatsiynyy-sud-zalyshyv-pid-vartoiu/" TargetMode="External"/><Relationship Id="rId24" Type="http://schemas.openxmlformats.org/officeDocument/2006/relationships/hyperlink" Target="https://www.press.vn.ua/vinnytskyj-apelyatsijnyj-sud-zaboronyv-lystonoshi-zajmaty-posady-z-materialnoyu-vidpovidalnistyu/\" TargetMode="External"/><Relationship Id="rId32" Type="http://schemas.openxmlformats.org/officeDocument/2006/relationships/hyperlink" Target="https://www.vinnitsa.info/news/vinnyts-kyy-apelyatsiynyy-sud-zalyshyv-pid-vartoyu-dida-yakyy-na-pokrovu-vbyv-susidku-lopatoyu.html" TargetMode="External"/><Relationship Id="rId37" Type="http://schemas.openxmlformats.org/officeDocument/2006/relationships/hyperlink" Target="https://33kanal.com/news/155827.html" TargetMode="External"/><Relationship Id="rId40" Type="http://schemas.openxmlformats.org/officeDocument/2006/relationships/hyperlink" Target="https://vn.depo.ua/ukr/vn/vinnichanin-yakogo-pidozryuyut-u-vbivsti-susidki-cherez-svarku-za-mezhu-zalishitsya-pid-vartoyu-202110281384370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vinnitsa.info/news/vyshcha-rada-pravosuddya-zvil-nyla-suddyu-mil-yonera-z-vinnyts-koho-apelyatsiynoho-sudu.html" TargetMode="External"/><Relationship Id="rId23" Type="http://schemas.openxmlformats.org/officeDocument/2006/relationships/hyperlink" Target="https://vezha.ua/vinnytskyj-sud-vynis-vyrok-lystonoshi-yakyj-pryvlasnyv-sobi-ponad-60-tysyach-gryven/" TargetMode="External"/><Relationship Id="rId28" Type="http://schemas.openxmlformats.org/officeDocument/2006/relationships/hyperlink" Target="https://www.vinnitsa.info/news/u-vinnyts-komu-apelyatsiynomu-suddi-obraly-holovu-sudu.html?fbclid=IwAR11qWl0_xQwr7U23eeKCvJ42Os713OTlReC9yS-excM7GIR4NYqL9uYRmI" TargetMode="External"/><Relationship Id="rId36" Type="http://schemas.openxmlformats.org/officeDocument/2006/relationships/hyperlink" Target="https://33kanal.com/news/155807.html" TargetMode="External"/><Relationship Id="rId10" Type="http://schemas.openxmlformats.org/officeDocument/2006/relationships/hyperlink" Target="https://www.vlada.vn.ua/vinnytskij-apelyatsijnyj-sud-zalyshyv-pid-vartoyu-pidozryuvanogo-u-vbyvstvi/" TargetMode="External"/><Relationship Id="rId19" Type="http://schemas.openxmlformats.org/officeDocument/2006/relationships/hyperlink" Target="https://33kanal.com/news/153543.html" TargetMode="External"/><Relationship Id="rId31" Type="http://schemas.openxmlformats.org/officeDocument/2006/relationships/hyperlink" Target="https://naparise.com/posts/u-vinnytsi-sud-zalyshyv-pid-vartoiu-83-richnoho-didusia-aby-uberehty-ioho-vid-pomsty-rodychiv-vbytoi-susidky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op-news.com.ua/mista/vinnyczya/vinnyczkij-apelyaczijnyj-sud-zalyshyv-pid-vartoyu-pidozryuvanogo-u-vbyvstvi-vlada-vn-ua/" TargetMode="External"/><Relationship Id="rId14" Type="http://schemas.openxmlformats.org/officeDocument/2006/relationships/hyperlink" Target="https://vn.depo.ua/ukr/vn/suddya-vinnitskogo-apelyatsiynogo-sudu-podav-u-vidstavku-202110061376167" TargetMode="External"/><Relationship Id="rId22" Type="http://schemas.openxmlformats.org/officeDocument/2006/relationships/hyperlink" Target="https://www.naparise.com/posts/u-vinnytsi-sud-zhorstoko-pokarav-poshtaria-kleptomana" TargetMode="External"/><Relationship Id="rId27" Type="http://schemas.openxmlformats.org/officeDocument/2006/relationships/hyperlink" Target="https://real-vin.com/glavoj-vinnickogo-apelljacionnogo-suda-izbrali-medveckogo" TargetMode="External"/><Relationship Id="rId30" Type="http://schemas.openxmlformats.org/officeDocument/2006/relationships/hyperlink" Target="https://www.news.vn.ua/holovoiu-vinnyts-koho-apeliatsiynoho-sudu-znovu-obraly-serhiia-medvets-koho/" TargetMode="External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2.bin"/><Relationship Id="rId8" Type="http://schemas.openxmlformats.org/officeDocument/2006/relationships/hyperlink" Target="https://naparise.com/posts/samozakhyst-chy-umysne-vbyvstvo-detali-intsydentu-pid-chas-koho-vinnychanyn-nanis-smertelne-poranennia-napadnyk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n.20minut.ua/Podii/zustriv-dvoh-pyanih-osib-ubivstvo-u-den-narodzhennya-druzhini-11441951.html" TargetMode="External"/><Relationship Id="rId17" Type="http://schemas.openxmlformats.org/officeDocument/2006/relationships/hyperlink" Target="https://vezha.ua/sprava-zahoplennya-titushkamy-kolyshnogo-konservnogo-zavodu-u-vinnytsi-cherez-sud-namagayutsya-vidnovyty-kryminalne-provadzhennya/" TargetMode="External"/><Relationship Id="rId25" Type="http://schemas.openxmlformats.org/officeDocument/2006/relationships/hyperlink" Target="https://sud.ua/ru/news/sud-info/217120-u-vinnitskomu-apelyatsiynomu-sudi-obrali-golovu-sudu" TargetMode="External"/><Relationship Id="rId33" Type="http://schemas.openxmlformats.org/officeDocument/2006/relationships/hyperlink" Target="https://naparise.com/posts/kolyshnomu-dyrektoru-miasokombinatu-u-lityni-sud-utrychi-zmenshyv-rozmir-zastavy" TargetMode="External"/><Relationship Id="rId38" Type="http://schemas.openxmlformats.org/officeDocument/2006/relationships/hyperlink" Target="https://www.vinnitsa.info/news/eks-dyrektoru-m-yasokombinatu-na-vinnychchyni-sud-zmenshyv-rozmir-zastavy-yoho-pidozryuyut-u-roztrati-mayna.html" TargetMode="External"/><Relationship Id="rId20" Type="http://schemas.openxmlformats.org/officeDocument/2006/relationships/hyperlink" Target="https://vn.depo.ua/ukr/vn/vinnitskiy-apelyatsiyniy-sud-zminiv-virok-listonoshi-yakiy-privlasniv-ponad-60-tisyach-202110131379035" TargetMode="External"/><Relationship Id="rId41" Type="http://schemas.openxmlformats.org/officeDocument/2006/relationships/hyperlink" Target="https://vezha.ua/z-600-do-190-tysyach-sud-zmenshyv-rozmir-zastavy-eksdyrektoru-m-yasokombinatu-yakogo-pidozryuyut-u-roztrati-majna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81F0-12A7-4535-B906-C4AB5B95B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4706</TotalTime>
  <Pages>7</Pages>
  <Words>8497</Words>
  <Characters>4844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Чорна-Гаража</dc:creator>
  <cp:keywords/>
  <dc:description/>
  <cp:lastModifiedBy>Чорна-Гаража</cp:lastModifiedBy>
  <cp:revision>166</cp:revision>
  <dcterms:created xsi:type="dcterms:W3CDTF">2021-07-07T10:42:00Z</dcterms:created>
  <dcterms:modified xsi:type="dcterms:W3CDTF">2021-11-01T08:00:00Z</dcterms:modified>
</cp:coreProperties>
</file>